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0" w:type="dxa"/>
        <w:tblLook w:val="0600" w:firstRow="0" w:lastRow="0" w:firstColumn="0" w:lastColumn="0" w:noHBand="1" w:noVBand="1"/>
      </w:tblPr>
      <w:tblGrid>
        <w:gridCol w:w="6204"/>
        <w:gridCol w:w="3516"/>
      </w:tblGrid>
      <w:tr w:rsidR="00E3286D" w:rsidRPr="00FA3EB3" w14:paraId="7A40C411" w14:textId="77777777" w:rsidTr="00BF61EC">
        <w:trPr>
          <w:trHeight w:val="1440"/>
        </w:trPr>
        <w:tc>
          <w:tcPr>
            <w:tcW w:w="6930" w:type="dxa"/>
            <w:vAlign w:val="center"/>
          </w:tcPr>
          <w:p w14:paraId="2ED5880C" w14:textId="209E47F5" w:rsidR="00E3286D" w:rsidRPr="00BF61EC" w:rsidRDefault="00A23BE8" w:rsidP="00E3286D">
            <w:pPr>
              <w:pStyle w:val="Title"/>
              <w:rPr>
                <w:sz w:val="50"/>
                <w:szCs w:val="50"/>
              </w:rPr>
            </w:pPr>
            <w:r w:rsidRPr="00BF61EC">
              <w:rPr>
                <w:sz w:val="50"/>
                <w:szCs w:val="50"/>
              </w:rPr>
              <w:t>Application for Education Cou</w:t>
            </w:r>
            <w:r w:rsidR="00BF61EC">
              <w:rPr>
                <w:sz w:val="50"/>
                <w:szCs w:val="50"/>
              </w:rPr>
              <w:t>r</w:t>
            </w:r>
            <w:r w:rsidRPr="00BF61EC">
              <w:rPr>
                <w:sz w:val="50"/>
                <w:szCs w:val="50"/>
              </w:rPr>
              <w:t>se</w:t>
            </w:r>
          </w:p>
        </w:tc>
        <w:tc>
          <w:tcPr>
            <w:tcW w:w="2060" w:type="dxa"/>
            <w:vAlign w:val="center"/>
          </w:tcPr>
          <w:p w14:paraId="50D0EDD4" w14:textId="3E99C650" w:rsidR="00E3286D" w:rsidRPr="00FA3EB3" w:rsidRDefault="004D052B" w:rsidP="00E3286D">
            <w:pPr>
              <w:spacing w:after="0"/>
              <w:jc w:val="right"/>
            </w:pPr>
            <w:r w:rsidRPr="004D052B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2C59B76A" wp14:editId="2EDA6C86">
                  <wp:simplePos x="5173980" y="998220"/>
                  <wp:positionH relativeFrom="margin">
                    <wp:align>right</wp:align>
                  </wp:positionH>
                  <wp:positionV relativeFrom="margin">
                    <wp:align>top</wp:align>
                  </wp:positionV>
                  <wp:extent cx="2094865" cy="470535"/>
                  <wp:effectExtent l="0" t="0" r="635" b="5715"/>
                  <wp:wrapThrough wrapText="bothSides">
                    <wp:wrapPolygon edited="0">
                      <wp:start x="0" y="0"/>
                      <wp:lineTo x="0" y="20988"/>
                      <wp:lineTo x="21410" y="20988"/>
                      <wp:lineTo x="21410" y="0"/>
                      <wp:lineTo x="0" y="0"/>
                    </wp:wrapPolygon>
                  </wp:wrapThrough>
                  <wp:docPr id="75068497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0684973" name="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4865" cy="470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sdt>
      <w:sdtPr>
        <w:id w:val="1493366786"/>
        <w:placeholder>
          <w:docPart w:val="D4556999F1B54B2FB11314883A4664A3"/>
        </w:placeholder>
        <w:temporary/>
        <w:showingPlcHdr/>
        <w15:appearance w15:val="hidden"/>
      </w:sdtPr>
      <w:sdtEndPr/>
      <w:sdtContent>
        <w:p w14:paraId="449C0313" w14:textId="77777777" w:rsidR="00E3286D" w:rsidRPr="00FA3EB3" w:rsidRDefault="00FD35A6" w:rsidP="00BF61EC">
          <w:pPr>
            <w:pStyle w:val="Heading1"/>
            <w:spacing w:before="0"/>
            <w:jc w:val="center"/>
          </w:pPr>
          <w:r w:rsidRPr="00A60FE8">
            <w:rPr>
              <w:sz w:val="28"/>
              <w:szCs w:val="28"/>
            </w:rPr>
            <w:t>Instructions</w:t>
          </w:r>
        </w:p>
      </w:sdtContent>
    </w:sdt>
    <w:p w14:paraId="0F9EEC47" w14:textId="2530D221" w:rsidR="00D75CD5" w:rsidRPr="00A60FE8" w:rsidRDefault="00A23BE8" w:rsidP="00D75CD5">
      <w:pPr>
        <w:jc w:val="center"/>
        <w:rPr>
          <w:sz w:val="20"/>
          <w:szCs w:val="20"/>
        </w:rPr>
      </w:pPr>
      <w:r w:rsidRPr="00A60FE8">
        <w:rPr>
          <w:sz w:val="20"/>
          <w:szCs w:val="20"/>
        </w:rPr>
        <w:t xml:space="preserve">Please print clearly and email this completed form to </w:t>
      </w:r>
      <w:hyperlink r:id="rId11" w:history="1">
        <w:r w:rsidR="00D75CD5" w:rsidRPr="00A60FE8">
          <w:rPr>
            <w:rStyle w:val="Hyperlink"/>
            <w:sz w:val="20"/>
            <w:szCs w:val="20"/>
          </w:rPr>
          <w:t>cupe65secretary@outlook.com</w:t>
        </w:r>
      </w:hyperlink>
      <w:r w:rsidRPr="00A60FE8">
        <w:rPr>
          <w:sz w:val="20"/>
          <w:szCs w:val="20"/>
        </w:rPr>
        <w:t>.</w:t>
      </w:r>
      <w:r w:rsidR="00D75CD5" w:rsidRPr="00A60FE8">
        <w:rPr>
          <w:sz w:val="20"/>
          <w:szCs w:val="20"/>
        </w:rPr>
        <w:t xml:space="preserve"> </w:t>
      </w:r>
    </w:p>
    <w:p w14:paraId="20CC5543" w14:textId="58B69627" w:rsidR="00A23BE8" w:rsidRPr="00A60FE8" w:rsidRDefault="00A23BE8" w:rsidP="00A60FE8">
      <w:pPr>
        <w:spacing w:after="0"/>
        <w:jc w:val="center"/>
        <w:rPr>
          <w:sz w:val="20"/>
          <w:szCs w:val="20"/>
        </w:rPr>
      </w:pPr>
      <w:r w:rsidRPr="00A60FE8">
        <w:rPr>
          <w:sz w:val="20"/>
          <w:szCs w:val="20"/>
        </w:rPr>
        <w:t xml:space="preserve">Complete </w:t>
      </w:r>
      <w:proofErr w:type="gramStart"/>
      <w:r w:rsidRPr="00A60FE8">
        <w:rPr>
          <w:sz w:val="20"/>
          <w:szCs w:val="20"/>
        </w:rPr>
        <w:t>one</w:t>
      </w:r>
      <w:proofErr w:type="gramEnd"/>
      <w:r w:rsidRPr="00A60FE8">
        <w:rPr>
          <w:sz w:val="20"/>
          <w:szCs w:val="20"/>
        </w:rPr>
        <w:t xml:space="preserve"> form for each course you are applying for.</w:t>
      </w:r>
    </w:p>
    <w:p w14:paraId="10B31088" w14:textId="7A813870" w:rsidR="00FD35A6" w:rsidRPr="00A60FE8" w:rsidRDefault="00A23BE8" w:rsidP="00A60FE8">
      <w:pPr>
        <w:pStyle w:val="Heading1"/>
        <w:spacing w:before="0"/>
        <w:rPr>
          <w:sz w:val="24"/>
          <w:szCs w:val="24"/>
        </w:rPr>
      </w:pPr>
      <w:r w:rsidRPr="00A60FE8">
        <w:rPr>
          <w:sz w:val="24"/>
          <w:szCs w:val="24"/>
        </w:rPr>
        <w:t>Applicant Information</w:t>
      </w:r>
    </w:p>
    <w:tbl>
      <w:tblPr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</w:tblBorders>
        <w:tblLook w:val="0600" w:firstRow="0" w:lastRow="0" w:firstColumn="0" w:lastColumn="0" w:noHBand="1" w:noVBand="1"/>
      </w:tblPr>
      <w:tblGrid>
        <w:gridCol w:w="2695"/>
        <w:gridCol w:w="3061"/>
        <w:gridCol w:w="1898"/>
        <w:gridCol w:w="3136"/>
      </w:tblGrid>
      <w:tr w:rsidR="00BF61EC" w:rsidRPr="00FA3EB3" w14:paraId="3878B43C" w14:textId="77777777" w:rsidTr="00815569">
        <w:trPr>
          <w:trHeight w:val="1061"/>
        </w:trPr>
        <w:tc>
          <w:tcPr>
            <w:tcW w:w="2695" w:type="dxa"/>
          </w:tcPr>
          <w:p w14:paraId="408DE8B4" w14:textId="728C9264" w:rsidR="00BF61EC" w:rsidRPr="00A60FE8" w:rsidRDefault="00BF61EC" w:rsidP="00FD35A6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Name:</w:t>
            </w:r>
          </w:p>
        </w:tc>
        <w:tc>
          <w:tcPr>
            <w:tcW w:w="3061" w:type="dxa"/>
            <w:shd w:val="clear" w:color="auto" w:fill="FFFFFF" w:themeFill="background1"/>
          </w:tcPr>
          <w:p w14:paraId="1F251D2E" w14:textId="77777777" w:rsidR="00BF61EC" w:rsidRPr="00A60FE8" w:rsidRDefault="00BF61EC" w:rsidP="00FD35A6">
            <w:pPr>
              <w:rPr>
                <w:sz w:val="20"/>
                <w:szCs w:val="20"/>
              </w:rPr>
            </w:pPr>
          </w:p>
        </w:tc>
        <w:tc>
          <w:tcPr>
            <w:tcW w:w="1898" w:type="dxa"/>
          </w:tcPr>
          <w:p w14:paraId="48BC6791" w14:textId="65D69536" w:rsidR="00BF61EC" w:rsidRPr="00A60FE8" w:rsidRDefault="00BF61EC" w:rsidP="000A5901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Home Address:</w:t>
            </w:r>
          </w:p>
          <w:p w14:paraId="757D5FF1" w14:textId="77777777" w:rsidR="00BF61EC" w:rsidRPr="00A60FE8" w:rsidRDefault="00BF61EC" w:rsidP="000A5901">
            <w:pPr>
              <w:pStyle w:val="Labels"/>
              <w:rPr>
                <w:sz w:val="20"/>
                <w:szCs w:val="20"/>
              </w:rPr>
            </w:pPr>
          </w:p>
          <w:p w14:paraId="5B6EA969" w14:textId="742731C6" w:rsidR="00BF61EC" w:rsidRPr="00A60FE8" w:rsidRDefault="00BF61EC" w:rsidP="000A5901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City:</w:t>
            </w:r>
          </w:p>
          <w:p w14:paraId="7A8E0119" w14:textId="1EAD6E1F" w:rsidR="00BF61EC" w:rsidRPr="00A60FE8" w:rsidRDefault="00BF61EC" w:rsidP="000A5901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Postal Code:</w:t>
            </w:r>
          </w:p>
        </w:tc>
        <w:tc>
          <w:tcPr>
            <w:tcW w:w="3136" w:type="dxa"/>
            <w:shd w:val="clear" w:color="auto" w:fill="FFFFFF" w:themeFill="background1"/>
          </w:tcPr>
          <w:p w14:paraId="34CD0655" w14:textId="77777777" w:rsidR="00BF61EC" w:rsidRPr="00A60FE8" w:rsidRDefault="00BF61EC" w:rsidP="00FD35A6">
            <w:pPr>
              <w:rPr>
                <w:sz w:val="20"/>
                <w:szCs w:val="20"/>
              </w:rPr>
            </w:pPr>
          </w:p>
        </w:tc>
      </w:tr>
      <w:tr w:rsidR="000A5901" w:rsidRPr="00FA3EB3" w14:paraId="4E0624F4" w14:textId="77777777" w:rsidTr="00815569">
        <w:trPr>
          <w:trHeight w:val="629"/>
        </w:trPr>
        <w:tc>
          <w:tcPr>
            <w:tcW w:w="2695" w:type="dxa"/>
          </w:tcPr>
          <w:p w14:paraId="5D369C3B" w14:textId="15D8FD8B" w:rsidR="000A5901" w:rsidRPr="00A60FE8" w:rsidRDefault="000A5901" w:rsidP="00FD35A6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Mobile or Home Phone</w:t>
            </w:r>
            <w:r w:rsidR="00482359" w:rsidRPr="00A60FE8">
              <w:rPr>
                <w:sz w:val="20"/>
                <w:szCs w:val="20"/>
              </w:rPr>
              <w:t>:</w:t>
            </w:r>
          </w:p>
        </w:tc>
        <w:tc>
          <w:tcPr>
            <w:tcW w:w="3061" w:type="dxa"/>
            <w:shd w:val="clear" w:color="auto" w:fill="FFFFFF" w:themeFill="background1"/>
          </w:tcPr>
          <w:p w14:paraId="13147D6B" w14:textId="77777777" w:rsidR="000A5901" w:rsidRPr="00A60FE8" w:rsidRDefault="000A5901" w:rsidP="00FD35A6">
            <w:pPr>
              <w:rPr>
                <w:sz w:val="20"/>
                <w:szCs w:val="20"/>
              </w:rPr>
            </w:pPr>
          </w:p>
        </w:tc>
        <w:tc>
          <w:tcPr>
            <w:tcW w:w="1898" w:type="dxa"/>
            <w:vMerge w:val="restart"/>
          </w:tcPr>
          <w:p w14:paraId="1F918DEB" w14:textId="77777777" w:rsidR="000A5901" w:rsidRPr="00A60FE8" w:rsidRDefault="000A5901" w:rsidP="00FD35A6">
            <w:pPr>
              <w:pStyle w:val="Labels"/>
              <w:rPr>
                <w:b/>
                <w:bCs/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Contract/Sector:</w:t>
            </w:r>
          </w:p>
          <w:p w14:paraId="141C40A0" w14:textId="7A46FBA7" w:rsidR="000A5901" w:rsidRPr="00A60FE8" w:rsidRDefault="000A5901" w:rsidP="000A5901">
            <w:pPr>
              <w:pStyle w:val="Labels"/>
              <w:rPr>
                <w:sz w:val="20"/>
                <w:szCs w:val="20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33D43018" w14:textId="711F1C10" w:rsidR="000A5901" w:rsidRPr="00482359" w:rsidRDefault="000A5901" w:rsidP="00882101">
            <w:pPr>
              <w:spacing w:after="0" w:line="240" w:lineRule="auto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City/Parks</w:t>
            </w:r>
            <w:r w:rsidR="00882101" w:rsidRPr="00482359">
              <w:rPr>
                <w:sz w:val="24"/>
                <w:szCs w:val="24"/>
              </w:rPr>
              <w:tab/>
            </w:r>
            <w:r w:rsidR="00482359" w:rsidRPr="00A60FE8">
              <w:rPr>
                <w:sz w:val="28"/>
                <w:szCs w:val="28"/>
              </w:rPr>
              <w:tab/>
            </w:r>
            <w:r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74866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1AE7E9EF" w14:textId="3F3EA9EB" w:rsidR="000A5901" w:rsidRPr="00482359" w:rsidRDefault="000A5901" w:rsidP="00882101">
            <w:pPr>
              <w:spacing w:after="100" w:afterAutospacing="1" w:line="240" w:lineRule="auto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Cultural</w:t>
            </w:r>
            <w:r w:rsidR="00882101" w:rsidRPr="00482359">
              <w:rPr>
                <w:sz w:val="24"/>
                <w:szCs w:val="24"/>
              </w:rPr>
              <w:tab/>
            </w:r>
            <w:r w:rsidR="00482359">
              <w:rPr>
                <w:sz w:val="24"/>
                <w:szCs w:val="24"/>
              </w:rPr>
              <w:tab/>
            </w:r>
            <w:r w:rsidR="00A60FE8">
              <w:rPr>
                <w:sz w:val="24"/>
                <w:szCs w:val="24"/>
              </w:rPr>
              <w:tab/>
            </w:r>
            <w:r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16322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82101"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0A5901" w:rsidRPr="00FA3EB3" w14:paraId="57955475" w14:textId="77777777" w:rsidTr="00BF61EC">
        <w:tc>
          <w:tcPr>
            <w:tcW w:w="2695" w:type="dxa"/>
          </w:tcPr>
          <w:p w14:paraId="5CC48825" w14:textId="07345B83" w:rsidR="000A5901" w:rsidRPr="00A60FE8" w:rsidRDefault="000A5901" w:rsidP="00FD35A6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Personal Email Address</w:t>
            </w:r>
            <w:r w:rsidR="00482359" w:rsidRPr="00A60FE8">
              <w:rPr>
                <w:sz w:val="20"/>
                <w:szCs w:val="20"/>
              </w:rPr>
              <w:t>:</w:t>
            </w:r>
          </w:p>
        </w:tc>
        <w:tc>
          <w:tcPr>
            <w:tcW w:w="3061" w:type="dxa"/>
            <w:shd w:val="clear" w:color="auto" w:fill="FFFFFF" w:themeFill="background1"/>
          </w:tcPr>
          <w:p w14:paraId="7AA7D5AB" w14:textId="77777777" w:rsidR="000A5901" w:rsidRPr="00A60FE8" w:rsidRDefault="000A5901" w:rsidP="00FD35A6">
            <w:pPr>
              <w:rPr>
                <w:sz w:val="20"/>
                <w:szCs w:val="20"/>
              </w:rPr>
            </w:pPr>
          </w:p>
        </w:tc>
        <w:tc>
          <w:tcPr>
            <w:tcW w:w="1898" w:type="dxa"/>
            <w:vMerge/>
          </w:tcPr>
          <w:p w14:paraId="13BD0659" w14:textId="0D876DF2" w:rsidR="000A5901" w:rsidRPr="00482359" w:rsidRDefault="000A5901" w:rsidP="00FD35A6">
            <w:pPr>
              <w:pStyle w:val="Labels"/>
              <w:rPr>
                <w:sz w:val="24"/>
                <w:szCs w:val="24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59C17DBF" w14:textId="26C9DFC1" w:rsidR="00882101" w:rsidRPr="00482359" w:rsidRDefault="000A5901" w:rsidP="00882101">
            <w:pPr>
              <w:spacing w:after="0" w:line="240" w:lineRule="auto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College/</w:t>
            </w:r>
            <w:r w:rsidR="00482359" w:rsidRPr="00A60FE8">
              <w:rPr>
                <w:sz w:val="20"/>
                <w:szCs w:val="20"/>
              </w:rPr>
              <w:t>University</w:t>
            </w:r>
            <w:r w:rsidR="00482359">
              <w:rPr>
                <w:sz w:val="24"/>
                <w:szCs w:val="24"/>
              </w:rPr>
              <w:tab/>
            </w:r>
            <w:r w:rsidR="00882101" w:rsidRPr="0048235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934253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82359"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  <w:p w14:paraId="55A9364F" w14:textId="2EB7A9E3" w:rsidR="000A5901" w:rsidRPr="00482359" w:rsidRDefault="000A5901" w:rsidP="00882101">
            <w:pPr>
              <w:spacing w:after="100" w:afterAutospacing="1" w:line="240" w:lineRule="auto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K-12</w:t>
            </w:r>
            <w:r w:rsidR="00882101" w:rsidRPr="00482359">
              <w:rPr>
                <w:sz w:val="24"/>
                <w:szCs w:val="24"/>
              </w:rPr>
              <w:tab/>
            </w:r>
            <w:r w:rsidR="00882101" w:rsidRPr="00482359">
              <w:rPr>
                <w:sz w:val="24"/>
                <w:szCs w:val="24"/>
              </w:rPr>
              <w:tab/>
            </w:r>
            <w:r w:rsidR="00482359">
              <w:rPr>
                <w:sz w:val="24"/>
                <w:szCs w:val="24"/>
              </w:rPr>
              <w:tab/>
            </w:r>
            <w:r w:rsidRPr="0048235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1143855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82101"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0A5901" w:rsidRPr="00FA3EB3" w14:paraId="5B9DA85F" w14:textId="77777777" w:rsidTr="00BF61EC">
        <w:tc>
          <w:tcPr>
            <w:tcW w:w="2695" w:type="dxa"/>
          </w:tcPr>
          <w:p w14:paraId="16D5EB97" w14:textId="5A23D67F" w:rsidR="000A5901" w:rsidRPr="00A60FE8" w:rsidRDefault="00882101" w:rsidP="00FD35A6">
            <w:pPr>
              <w:pStyle w:val="Labels"/>
              <w:rPr>
                <w:sz w:val="20"/>
                <w:szCs w:val="20"/>
              </w:rPr>
            </w:pPr>
            <w:r w:rsidRPr="00A60FE8">
              <w:rPr>
                <w:sz w:val="20"/>
                <w:szCs w:val="20"/>
              </w:rPr>
              <w:t>How long have you been a member of CUPE Local 65?</w:t>
            </w:r>
          </w:p>
        </w:tc>
        <w:tc>
          <w:tcPr>
            <w:tcW w:w="3061" w:type="dxa"/>
            <w:shd w:val="clear" w:color="auto" w:fill="FFFFFF" w:themeFill="background1"/>
          </w:tcPr>
          <w:p w14:paraId="27BBC697" w14:textId="77777777" w:rsidR="000A5901" w:rsidRPr="00A60FE8" w:rsidRDefault="000A5901" w:rsidP="00FD35A6">
            <w:pPr>
              <w:rPr>
                <w:sz w:val="20"/>
                <w:szCs w:val="20"/>
              </w:rPr>
            </w:pPr>
          </w:p>
        </w:tc>
        <w:tc>
          <w:tcPr>
            <w:tcW w:w="1898" w:type="dxa"/>
            <w:vMerge/>
          </w:tcPr>
          <w:p w14:paraId="69BE5450" w14:textId="4027B5BB" w:rsidR="000A5901" w:rsidRPr="00482359" w:rsidRDefault="000A5901" w:rsidP="00FD35A6">
            <w:pPr>
              <w:pStyle w:val="Labels"/>
              <w:rPr>
                <w:sz w:val="24"/>
                <w:szCs w:val="24"/>
              </w:rPr>
            </w:pPr>
          </w:p>
        </w:tc>
        <w:tc>
          <w:tcPr>
            <w:tcW w:w="3136" w:type="dxa"/>
            <w:shd w:val="clear" w:color="auto" w:fill="FFFFFF" w:themeFill="background1"/>
          </w:tcPr>
          <w:p w14:paraId="45B56983" w14:textId="12E4D711" w:rsidR="000A5901" w:rsidRPr="00482359" w:rsidRDefault="000A5901" w:rsidP="00882101">
            <w:pPr>
              <w:spacing w:after="100" w:afterAutospacing="1" w:line="240" w:lineRule="auto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Health</w:t>
            </w:r>
            <w:r w:rsidR="00882101" w:rsidRPr="00A60FE8">
              <w:rPr>
                <w:sz w:val="20"/>
                <w:szCs w:val="20"/>
              </w:rPr>
              <w:tab/>
            </w:r>
            <w:r w:rsidR="00882101" w:rsidRPr="00482359">
              <w:rPr>
                <w:sz w:val="24"/>
                <w:szCs w:val="24"/>
              </w:rPr>
              <w:tab/>
            </w:r>
            <w:r w:rsidR="00482359">
              <w:rPr>
                <w:sz w:val="24"/>
                <w:szCs w:val="24"/>
              </w:rPr>
              <w:tab/>
            </w:r>
            <w:r w:rsidR="00882101"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1682473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</w:tbl>
    <w:p w14:paraId="4A511FED" w14:textId="77777777" w:rsidR="00FD35A6" w:rsidRPr="00A60FE8" w:rsidRDefault="00FD35A6" w:rsidP="00482359">
      <w:pPr>
        <w:spacing w:after="0"/>
        <w:rPr>
          <w:sz w:val="16"/>
          <w:szCs w:val="16"/>
        </w:rPr>
      </w:pPr>
    </w:p>
    <w:tbl>
      <w:tblPr>
        <w:tblStyle w:val="OfficeHours"/>
        <w:tblW w:w="10800" w:type="dxa"/>
        <w:tblLayout w:type="fixed"/>
        <w:tblCellMar>
          <w:left w:w="72" w:type="dxa"/>
          <w:right w:w="72" w:type="dxa"/>
        </w:tblCellMar>
        <w:tblLook w:val="0620" w:firstRow="1" w:lastRow="0" w:firstColumn="0" w:lastColumn="0" w:noHBand="1" w:noVBand="1"/>
      </w:tblPr>
      <w:tblGrid>
        <w:gridCol w:w="990"/>
        <w:gridCol w:w="270"/>
        <w:gridCol w:w="352"/>
        <w:gridCol w:w="638"/>
        <w:gridCol w:w="718"/>
        <w:gridCol w:w="92"/>
        <w:gridCol w:w="360"/>
        <w:gridCol w:w="360"/>
        <w:gridCol w:w="168"/>
        <w:gridCol w:w="724"/>
        <w:gridCol w:w="535"/>
        <w:gridCol w:w="103"/>
        <w:gridCol w:w="90"/>
        <w:gridCol w:w="180"/>
        <w:gridCol w:w="79"/>
        <w:gridCol w:w="11"/>
        <w:gridCol w:w="630"/>
        <w:gridCol w:w="77"/>
        <w:gridCol w:w="265"/>
        <w:gridCol w:w="18"/>
        <w:gridCol w:w="437"/>
        <w:gridCol w:w="15"/>
        <w:gridCol w:w="538"/>
        <w:gridCol w:w="450"/>
        <w:gridCol w:w="441"/>
        <w:gridCol w:w="369"/>
        <w:gridCol w:w="452"/>
        <w:gridCol w:w="268"/>
        <w:gridCol w:w="964"/>
        <w:gridCol w:w="171"/>
        <w:gridCol w:w="35"/>
      </w:tblGrid>
      <w:tr w:rsidR="00482359" w:rsidRPr="00482359" w14:paraId="284EA35D" w14:textId="77777777" w:rsidTr="004A6D6A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35" w:type="dxa"/>
        </w:trPr>
        <w:tc>
          <w:tcPr>
            <w:tcW w:w="10765" w:type="dxa"/>
            <w:gridSpan w:val="30"/>
          </w:tcPr>
          <w:p w14:paraId="6335F6EC" w14:textId="6ECAF781" w:rsidR="00482359" w:rsidRPr="00A60FE8" w:rsidRDefault="00482359" w:rsidP="00FD35A6">
            <w:pPr>
              <w:rPr>
                <w:rStyle w:val="Emphasis"/>
                <w:sz w:val="20"/>
                <w:szCs w:val="20"/>
              </w:rPr>
            </w:pPr>
            <w:r w:rsidRPr="00A60FE8">
              <w:rPr>
                <w:rStyle w:val="Emphasis"/>
                <w:sz w:val="20"/>
                <w:szCs w:val="20"/>
              </w:rPr>
              <w:t>I am currently a:</w:t>
            </w:r>
          </w:p>
        </w:tc>
      </w:tr>
      <w:tr w:rsidR="00A7367E" w:rsidRPr="00482359" w14:paraId="58A4E2C5" w14:textId="77777777" w:rsidTr="004A6D6A">
        <w:trPr>
          <w:gridAfter w:val="1"/>
          <w:wAfter w:w="35" w:type="dxa"/>
          <w:trHeight w:val="360"/>
        </w:trPr>
        <w:tc>
          <w:tcPr>
            <w:tcW w:w="5207" w:type="dxa"/>
            <w:gridSpan w:val="11"/>
            <w:shd w:val="clear" w:color="auto" w:fill="FFFFFF" w:themeFill="background1"/>
            <w:vAlign w:val="center"/>
          </w:tcPr>
          <w:p w14:paraId="3A3EA02D" w14:textId="2ACB7801" w:rsidR="00482359" w:rsidRPr="00482359" w:rsidRDefault="00482359" w:rsidP="00687CFB">
            <w:pPr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Shop Steward</w:t>
            </w:r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11713707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A60FE8">
              <w:rPr>
                <w:sz w:val="28"/>
                <w:szCs w:val="28"/>
              </w:rPr>
              <w:tab/>
            </w:r>
            <w:proofErr w:type="spellStart"/>
            <w:r w:rsidRPr="00A60FE8">
              <w:rPr>
                <w:sz w:val="20"/>
                <w:szCs w:val="20"/>
              </w:rPr>
              <w:t>Steward</w:t>
            </w:r>
            <w:proofErr w:type="spellEnd"/>
            <w:r w:rsidRPr="00A60FE8">
              <w:rPr>
                <w:sz w:val="20"/>
                <w:szCs w:val="20"/>
              </w:rPr>
              <w:t xml:space="preserve"> in Training</w:t>
            </w:r>
            <w:r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8"/>
                  <w:szCs w:val="28"/>
                </w:rPr>
                <w:id w:val="-1650891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452" w:type="dxa"/>
            <w:gridSpan w:val="4"/>
            <w:vAlign w:val="center"/>
          </w:tcPr>
          <w:p w14:paraId="0F93A4DC" w14:textId="77777777" w:rsidR="00482359" w:rsidRPr="00482359" w:rsidRDefault="00482359" w:rsidP="00687CFB">
            <w:pPr>
              <w:rPr>
                <w:sz w:val="24"/>
                <w:szCs w:val="24"/>
              </w:rPr>
            </w:pPr>
          </w:p>
        </w:tc>
        <w:tc>
          <w:tcPr>
            <w:tcW w:w="5106" w:type="dxa"/>
            <w:gridSpan w:val="15"/>
            <w:shd w:val="clear" w:color="auto" w:fill="FFFFFF" w:themeFill="background1"/>
            <w:vAlign w:val="center"/>
          </w:tcPr>
          <w:p w14:paraId="2E283C7A" w14:textId="0AEDB9EF" w:rsidR="00482359" w:rsidRPr="00482359" w:rsidRDefault="00482359" w:rsidP="00687CFB">
            <w:pPr>
              <w:rPr>
                <w:sz w:val="24"/>
                <w:szCs w:val="24"/>
              </w:rPr>
            </w:pPr>
            <w:proofErr w:type="spellStart"/>
            <w:r w:rsidRPr="00A60FE8">
              <w:rPr>
                <w:sz w:val="20"/>
                <w:szCs w:val="20"/>
              </w:rPr>
              <w:t>OH&amp;S</w:t>
            </w:r>
            <w:proofErr w:type="spellEnd"/>
            <w:r w:rsidRPr="00A60FE8">
              <w:rPr>
                <w:sz w:val="20"/>
                <w:szCs w:val="20"/>
              </w:rPr>
              <w:t xml:space="preserve"> Committee Member</w:t>
            </w:r>
            <w:r>
              <w:rPr>
                <w:sz w:val="24"/>
                <w:szCs w:val="24"/>
              </w:rPr>
              <w:t xml:space="preserve">  </w:t>
            </w:r>
            <w:sdt>
              <w:sdtPr>
                <w:rPr>
                  <w:sz w:val="28"/>
                  <w:szCs w:val="28"/>
                </w:rPr>
                <w:id w:val="578941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482359" w:rsidRPr="00482359" w14:paraId="5918D32E" w14:textId="77777777" w:rsidTr="004A6D6A">
        <w:trPr>
          <w:gridAfter w:val="1"/>
          <w:wAfter w:w="35" w:type="dxa"/>
          <w:trHeight w:val="187"/>
        </w:trPr>
        <w:tc>
          <w:tcPr>
            <w:tcW w:w="10765" w:type="dxa"/>
            <w:gridSpan w:val="30"/>
            <w:shd w:val="clear" w:color="auto" w:fill="auto"/>
            <w:vAlign w:val="center"/>
          </w:tcPr>
          <w:p w14:paraId="1CED5D16" w14:textId="00695866" w:rsidR="00482359" w:rsidRPr="00A60FE8" w:rsidRDefault="00482359" w:rsidP="00482359">
            <w:pPr>
              <w:jc w:val="center"/>
              <w:rPr>
                <w:b/>
                <w:bCs/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Have you completed:</w:t>
            </w:r>
          </w:p>
        </w:tc>
      </w:tr>
      <w:tr w:rsidR="00A7367E" w:rsidRPr="00482359" w14:paraId="37350BB8" w14:textId="77777777" w:rsidTr="004A6D6A">
        <w:trPr>
          <w:gridAfter w:val="1"/>
          <w:wAfter w:w="35" w:type="dxa"/>
          <w:trHeight w:val="360"/>
        </w:trPr>
        <w:tc>
          <w:tcPr>
            <w:tcW w:w="5207" w:type="dxa"/>
            <w:gridSpan w:val="11"/>
            <w:shd w:val="clear" w:color="auto" w:fill="FFFFFF" w:themeFill="background1"/>
            <w:vAlign w:val="center"/>
          </w:tcPr>
          <w:p w14:paraId="1927B176" w14:textId="34D96391" w:rsidR="00482359" w:rsidRPr="00482359" w:rsidRDefault="00482359" w:rsidP="00687CFB">
            <w:pPr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 xml:space="preserve">Basic Stewarding? </w:t>
            </w:r>
            <w:r w:rsidRPr="00A60FE8">
              <w:rPr>
                <w:sz w:val="20"/>
                <w:szCs w:val="20"/>
              </w:rPr>
              <w:tab/>
              <w:t>Yes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777057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ab/>
            </w:r>
            <w:r w:rsidR="00A60FE8">
              <w:rPr>
                <w:sz w:val="24"/>
                <w:szCs w:val="24"/>
              </w:rPr>
              <w:tab/>
            </w:r>
            <w:r w:rsidRPr="00A60FE8">
              <w:rPr>
                <w:sz w:val="20"/>
                <w:szCs w:val="20"/>
              </w:rPr>
              <w:t>No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675886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452" w:type="dxa"/>
            <w:gridSpan w:val="4"/>
            <w:vAlign w:val="center"/>
          </w:tcPr>
          <w:p w14:paraId="22CFB2F1" w14:textId="77777777" w:rsidR="00482359" w:rsidRPr="00482359" w:rsidRDefault="00482359" w:rsidP="00687CFB">
            <w:pPr>
              <w:rPr>
                <w:sz w:val="24"/>
                <w:szCs w:val="24"/>
              </w:rPr>
            </w:pPr>
          </w:p>
        </w:tc>
        <w:tc>
          <w:tcPr>
            <w:tcW w:w="5106" w:type="dxa"/>
            <w:gridSpan w:val="15"/>
            <w:shd w:val="clear" w:color="auto" w:fill="FFFFFF" w:themeFill="background1"/>
            <w:vAlign w:val="center"/>
          </w:tcPr>
          <w:p w14:paraId="15108E70" w14:textId="5072D134" w:rsidR="00482359" w:rsidRPr="00482359" w:rsidRDefault="00482359" w:rsidP="00687CFB">
            <w:pPr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 xml:space="preserve">Basic </w:t>
            </w:r>
            <w:proofErr w:type="spellStart"/>
            <w:r w:rsidRPr="00A60FE8">
              <w:rPr>
                <w:sz w:val="20"/>
                <w:szCs w:val="20"/>
              </w:rPr>
              <w:t>OH&amp;S</w:t>
            </w:r>
            <w:proofErr w:type="spellEnd"/>
            <w:r w:rsidRPr="00A60FE8">
              <w:rPr>
                <w:sz w:val="20"/>
                <w:szCs w:val="20"/>
              </w:rPr>
              <w:t xml:space="preserve">? </w:t>
            </w:r>
            <w:r w:rsidRPr="00A60FE8">
              <w:rPr>
                <w:sz w:val="20"/>
                <w:szCs w:val="20"/>
              </w:rPr>
              <w:tab/>
              <w:t xml:space="preserve">   Yes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834644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ab/>
            </w:r>
            <w:r w:rsidRPr="00A60FE8">
              <w:rPr>
                <w:sz w:val="20"/>
                <w:szCs w:val="20"/>
              </w:rPr>
              <w:t>No</w:t>
            </w:r>
            <w:r w:rsidRPr="00482359">
              <w:rPr>
                <w:sz w:val="32"/>
                <w:szCs w:val="32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645126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482359" w:rsidRPr="00482359" w14:paraId="230623F0" w14:textId="77777777" w:rsidTr="004A6D6A">
        <w:trPr>
          <w:gridAfter w:val="1"/>
          <w:wAfter w:w="35" w:type="dxa"/>
          <w:trHeight w:val="187"/>
        </w:trPr>
        <w:tc>
          <w:tcPr>
            <w:tcW w:w="10765" w:type="dxa"/>
            <w:gridSpan w:val="30"/>
            <w:shd w:val="clear" w:color="auto" w:fill="auto"/>
            <w:vAlign w:val="center"/>
          </w:tcPr>
          <w:p w14:paraId="1D2EAF41" w14:textId="2AAE5E9F" w:rsidR="00482359" w:rsidRPr="00A60FE8" w:rsidRDefault="00482359" w:rsidP="00482359">
            <w:pPr>
              <w:jc w:val="center"/>
              <w:rPr>
                <w:b/>
                <w:bCs/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Have you taken any other CUPE Courses?</w:t>
            </w:r>
          </w:p>
        </w:tc>
      </w:tr>
      <w:tr w:rsidR="00F805B1" w:rsidRPr="00482359" w14:paraId="5F1FC988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shd w:val="clear" w:color="auto" w:fill="FFFFFF" w:themeFill="background1"/>
            <w:vAlign w:val="center"/>
          </w:tcPr>
          <w:p w14:paraId="095A0FE0" w14:textId="53C15C48" w:rsidR="00F805B1" w:rsidRPr="00482359" w:rsidRDefault="00F805B1" w:rsidP="00F805B1">
            <w:pPr>
              <w:jc w:val="center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Yes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567238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A60FE8">
              <w:rPr>
                <w:sz w:val="20"/>
                <w:szCs w:val="20"/>
              </w:rPr>
              <w:t>No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296817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</w:tr>
      <w:tr w:rsidR="00F805B1" w:rsidRPr="00482359" w14:paraId="0555B58A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vAlign w:val="center"/>
          </w:tcPr>
          <w:p w14:paraId="5B48724C" w14:textId="4B2B04FA" w:rsidR="00F805B1" w:rsidRPr="00A60FE8" w:rsidRDefault="00F805B1" w:rsidP="00482359">
            <w:pPr>
              <w:rPr>
                <w:b/>
                <w:bCs/>
                <w:sz w:val="20"/>
                <w:szCs w:val="20"/>
                <w:u w:val="single"/>
              </w:rPr>
            </w:pPr>
            <w:r w:rsidRPr="00A60FE8">
              <w:rPr>
                <w:b/>
                <w:bCs/>
                <w:sz w:val="20"/>
                <w:szCs w:val="20"/>
                <w:u w:val="single"/>
              </w:rPr>
              <w:t>Course Applying For:</w:t>
            </w:r>
          </w:p>
        </w:tc>
      </w:tr>
      <w:tr w:rsidR="00A7367E" w:rsidRPr="00F805B1" w14:paraId="62E390E1" w14:textId="77777777" w:rsidTr="004A6D6A">
        <w:trPr>
          <w:gridAfter w:val="1"/>
          <w:wAfter w:w="35" w:type="dxa"/>
          <w:trHeight w:val="135"/>
        </w:trPr>
        <w:tc>
          <w:tcPr>
            <w:tcW w:w="3420" w:type="dxa"/>
            <w:gridSpan w:val="7"/>
            <w:shd w:val="clear" w:color="auto" w:fill="auto"/>
            <w:vAlign w:val="center"/>
          </w:tcPr>
          <w:p w14:paraId="44222023" w14:textId="39108E2C" w:rsidR="00482359" w:rsidRPr="00F805B1" w:rsidRDefault="00482359" w:rsidP="00482359">
            <w:pPr>
              <w:rPr>
                <w:sz w:val="16"/>
                <w:szCs w:val="16"/>
              </w:rPr>
            </w:pPr>
          </w:p>
        </w:tc>
        <w:tc>
          <w:tcPr>
            <w:tcW w:w="3222" w:type="dxa"/>
            <w:gridSpan w:val="12"/>
            <w:shd w:val="clear" w:color="auto" w:fill="auto"/>
            <w:vAlign w:val="center"/>
          </w:tcPr>
          <w:p w14:paraId="6C37B09C" w14:textId="77777777" w:rsidR="00482359" w:rsidRPr="00F805B1" w:rsidRDefault="00482359" w:rsidP="00482359">
            <w:pPr>
              <w:rPr>
                <w:sz w:val="16"/>
                <w:szCs w:val="16"/>
              </w:rPr>
            </w:pPr>
          </w:p>
        </w:tc>
        <w:tc>
          <w:tcPr>
            <w:tcW w:w="455" w:type="dxa"/>
            <w:gridSpan w:val="2"/>
            <w:shd w:val="clear" w:color="auto" w:fill="auto"/>
            <w:vAlign w:val="center"/>
          </w:tcPr>
          <w:p w14:paraId="2F7F3EF8" w14:textId="77777777" w:rsidR="00482359" w:rsidRPr="00F805B1" w:rsidRDefault="00482359" w:rsidP="00482359">
            <w:pPr>
              <w:rPr>
                <w:sz w:val="16"/>
                <w:szCs w:val="16"/>
              </w:rPr>
            </w:pPr>
          </w:p>
        </w:tc>
        <w:tc>
          <w:tcPr>
            <w:tcW w:w="3668" w:type="dxa"/>
            <w:gridSpan w:val="9"/>
            <w:shd w:val="clear" w:color="auto" w:fill="auto"/>
            <w:vAlign w:val="center"/>
          </w:tcPr>
          <w:p w14:paraId="3F9F71F5" w14:textId="77777777" w:rsidR="00482359" w:rsidRPr="00F805B1" w:rsidRDefault="00482359" w:rsidP="00482359">
            <w:pPr>
              <w:rPr>
                <w:sz w:val="16"/>
                <w:szCs w:val="16"/>
              </w:rPr>
            </w:pPr>
          </w:p>
        </w:tc>
      </w:tr>
      <w:tr w:rsidR="00A7367E" w:rsidRPr="00482359" w14:paraId="45B75F08" w14:textId="77777777" w:rsidTr="004A6D6A">
        <w:trPr>
          <w:trHeight w:val="360"/>
        </w:trPr>
        <w:tc>
          <w:tcPr>
            <w:tcW w:w="2968" w:type="dxa"/>
            <w:gridSpan w:val="5"/>
            <w:vAlign w:val="center"/>
          </w:tcPr>
          <w:p w14:paraId="51611930" w14:textId="77777777" w:rsidR="00F805B1" w:rsidRPr="00A60FE8" w:rsidRDefault="00F805B1" w:rsidP="00482359">
            <w:pPr>
              <w:rPr>
                <w:b/>
                <w:bCs/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Date(s) of Course:</w:t>
            </w:r>
          </w:p>
        </w:tc>
        <w:tc>
          <w:tcPr>
            <w:tcW w:w="452" w:type="dxa"/>
            <w:gridSpan w:val="2"/>
            <w:vAlign w:val="center"/>
          </w:tcPr>
          <w:p w14:paraId="4F39EF83" w14:textId="61CEB0CA" w:rsidR="00F805B1" w:rsidRPr="00A60FE8" w:rsidRDefault="00F805B1" w:rsidP="0048235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40" w:type="dxa"/>
            <w:gridSpan w:val="13"/>
            <w:shd w:val="clear" w:color="auto" w:fill="auto"/>
            <w:vAlign w:val="center"/>
          </w:tcPr>
          <w:p w14:paraId="7CA66461" w14:textId="45B65304" w:rsidR="00F805B1" w:rsidRPr="00A60FE8" w:rsidRDefault="00F805B1" w:rsidP="00482359">
            <w:pPr>
              <w:rPr>
                <w:b/>
                <w:bCs/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Name of Course:</w:t>
            </w:r>
          </w:p>
        </w:tc>
        <w:tc>
          <w:tcPr>
            <w:tcW w:w="452" w:type="dxa"/>
            <w:gridSpan w:val="2"/>
            <w:vAlign w:val="center"/>
          </w:tcPr>
          <w:p w14:paraId="1665DDBE" w14:textId="77777777" w:rsidR="00F805B1" w:rsidRPr="00A60FE8" w:rsidRDefault="00F805B1" w:rsidP="0048235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688" w:type="dxa"/>
            <w:gridSpan w:val="9"/>
            <w:shd w:val="clear" w:color="auto" w:fill="auto"/>
            <w:vAlign w:val="center"/>
          </w:tcPr>
          <w:p w14:paraId="5CF88947" w14:textId="39F88C73" w:rsidR="00F805B1" w:rsidRPr="00A60FE8" w:rsidRDefault="00F805B1" w:rsidP="00482359">
            <w:pPr>
              <w:rPr>
                <w:b/>
                <w:bCs/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Location:</w:t>
            </w:r>
          </w:p>
        </w:tc>
      </w:tr>
      <w:tr w:rsidR="004E5E23" w:rsidRPr="00482359" w14:paraId="1874C187" w14:textId="77777777" w:rsidTr="004A6D6A">
        <w:trPr>
          <w:trHeight w:val="504"/>
        </w:trPr>
        <w:tc>
          <w:tcPr>
            <w:tcW w:w="2968" w:type="dxa"/>
            <w:gridSpan w:val="5"/>
            <w:shd w:val="clear" w:color="auto" w:fill="FFFFFF" w:themeFill="background1"/>
            <w:vAlign w:val="center"/>
          </w:tcPr>
          <w:p w14:paraId="261D3072" w14:textId="77777777" w:rsidR="00F805B1" w:rsidRPr="00A60FE8" w:rsidRDefault="00F805B1" w:rsidP="00482359">
            <w:pPr>
              <w:rPr>
                <w:sz w:val="20"/>
                <w:szCs w:val="20"/>
              </w:rPr>
            </w:pPr>
          </w:p>
          <w:p w14:paraId="06CDF884" w14:textId="77777777" w:rsidR="00F805B1" w:rsidRPr="00A60FE8" w:rsidRDefault="00F805B1" w:rsidP="00482359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shd w:val="clear" w:color="auto" w:fill="auto"/>
            <w:vAlign w:val="center"/>
          </w:tcPr>
          <w:p w14:paraId="26C58183" w14:textId="0DC2D765" w:rsidR="00F805B1" w:rsidRPr="00A60FE8" w:rsidRDefault="00F805B1" w:rsidP="00482359">
            <w:pPr>
              <w:rPr>
                <w:sz w:val="20"/>
                <w:szCs w:val="20"/>
              </w:rPr>
            </w:pPr>
          </w:p>
        </w:tc>
        <w:tc>
          <w:tcPr>
            <w:tcW w:w="3240" w:type="dxa"/>
            <w:gridSpan w:val="13"/>
            <w:shd w:val="clear" w:color="auto" w:fill="FFFFFF" w:themeFill="background1"/>
            <w:vAlign w:val="center"/>
          </w:tcPr>
          <w:p w14:paraId="02063CA2" w14:textId="77777777" w:rsidR="00F805B1" w:rsidRPr="00A60FE8" w:rsidRDefault="00F805B1" w:rsidP="00482359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gridSpan w:val="2"/>
            <w:shd w:val="clear" w:color="auto" w:fill="auto"/>
            <w:vAlign w:val="center"/>
          </w:tcPr>
          <w:p w14:paraId="4450D59D" w14:textId="77777777" w:rsidR="00F805B1" w:rsidRPr="00A60FE8" w:rsidRDefault="00F805B1" w:rsidP="00482359">
            <w:pPr>
              <w:rPr>
                <w:sz w:val="20"/>
                <w:szCs w:val="20"/>
              </w:rPr>
            </w:pPr>
          </w:p>
        </w:tc>
        <w:tc>
          <w:tcPr>
            <w:tcW w:w="3688" w:type="dxa"/>
            <w:gridSpan w:val="9"/>
            <w:shd w:val="clear" w:color="auto" w:fill="FFFFFF" w:themeFill="background1"/>
            <w:vAlign w:val="center"/>
          </w:tcPr>
          <w:p w14:paraId="6C1FBBCE" w14:textId="77777777" w:rsidR="00F805B1" w:rsidRPr="00A60FE8" w:rsidRDefault="00F805B1" w:rsidP="00482359">
            <w:pPr>
              <w:rPr>
                <w:sz w:val="20"/>
                <w:szCs w:val="20"/>
              </w:rPr>
            </w:pPr>
          </w:p>
        </w:tc>
      </w:tr>
      <w:tr w:rsidR="00F805B1" w:rsidRPr="00482359" w14:paraId="161E83B2" w14:textId="77777777" w:rsidTr="004A6D6A">
        <w:trPr>
          <w:gridAfter w:val="1"/>
          <w:wAfter w:w="35" w:type="dxa"/>
          <w:trHeight w:val="187"/>
        </w:trPr>
        <w:tc>
          <w:tcPr>
            <w:tcW w:w="10765" w:type="dxa"/>
            <w:gridSpan w:val="30"/>
            <w:shd w:val="clear" w:color="auto" w:fill="auto"/>
            <w:vAlign w:val="center"/>
          </w:tcPr>
          <w:p w14:paraId="6064CD22" w14:textId="77777777" w:rsidR="00F805B1" w:rsidRPr="00F805B1" w:rsidRDefault="00F805B1" w:rsidP="00F805B1">
            <w:pPr>
              <w:rPr>
                <w:sz w:val="16"/>
                <w:szCs w:val="16"/>
              </w:rPr>
            </w:pPr>
          </w:p>
        </w:tc>
      </w:tr>
      <w:tr w:rsidR="00F805B1" w:rsidRPr="00482359" w14:paraId="22E466E4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vAlign w:val="center"/>
          </w:tcPr>
          <w:p w14:paraId="79EA0C3D" w14:textId="361C6C3F" w:rsidR="00F805B1" w:rsidRPr="00A60FE8" w:rsidRDefault="00F805B1" w:rsidP="00482359">
            <w:pPr>
              <w:rPr>
                <w:sz w:val="20"/>
                <w:szCs w:val="20"/>
              </w:rPr>
            </w:pPr>
            <w:r w:rsidRPr="00A60FE8">
              <w:rPr>
                <w:b/>
                <w:bCs/>
                <w:sz w:val="20"/>
                <w:szCs w:val="20"/>
              </w:rPr>
              <w:t>Sponsor:</w:t>
            </w:r>
          </w:p>
        </w:tc>
      </w:tr>
      <w:tr w:rsidR="004E5E23" w:rsidRPr="00482359" w14:paraId="5F27F223" w14:textId="77777777" w:rsidTr="004A6D6A">
        <w:trPr>
          <w:gridAfter w:val="1"/>
          <w:wAfter w:w="35" w:type="dxa"/>
          <w:trHeight w:val="360"/>
        </w:trPr>
        <w:tc>
          <w:tcPr>
            <w:tcW w:w="6642" w:type="dxa"/>
            <w:gridSpan w:val="19"/>
            <w:shd w:val="clear" w:color="auto" w:fill="FFFFFF" w:themeFill="background1"/>
            <w:vAlign w:val="center"/>
          </w:tcPr>
          <w:p w14:paraId="55D8B7D9" w14:textId="40C3ED3A" w:rsidR="00F805B1" w:rsidRPr="00482359" w:rsidRDefault="00F805B1" w:rsidP="00F805B1">
            <w:pPr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CUPE Local 65</w:t>
            </w:r>
            <w:r w:rsidRPr="0048235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403568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A4400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 w:rsidR="00BF61EC">
              <w:rPr>
                <w:sz w:val="24"/>
                <w:szCs w:val="24"/>
              </w:rPr>
              <w:t xml:space="preserve">  </w:t>
            </w:r>
            <w:proofErr w:type="spellStart"/>
            <w:r w:rsidRPr="00A60FE8">
              <w:rPr>
                <w:sz w:val="20"/>
                <w:szCs w:val="20"/>
              </w:rPr>
              <w:t>VDLC</w:t>
            </w:r>
            <w:proofErr w:type="spellEnd"/>
            <w:r w:rsidRPr="0048235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2103873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 w:rsidR="00BF61EC">
              <w:rPr>
                <w:sz w:val="24"/>
                <w:szCs w:val="24"/>
              </w:rPr>
              <w:t xml:space="preserve">  </w:t>
            </w:r>
            <w:r w:rsidRPr="00A60FE8">
              <w:rPr>
                <w:sz w:val="20"/>
                <w:szCs w:val="20"/>
              </w:rPr>
              <w:t>CUPE Metro</w:t>
            </w:r>
            <w:r w:rsidRPr="0048235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1591502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F61EC"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="00BF61EC" w:rsidRPr="00482359">
              <w:rPr>
                <w:sz w:val="24"/>
                <w:szCs w:val="24"/>
              </w:rPr>
              <w:t xml:space="preserve"> </w:t>
            </w:r>
            <w:r w:rsidR="00BF61EC">
              <w:rPr>
                <w:sz w:val="24"/>
                <w:szCs w:val="24"/>
              </w:rPr>
              <w:t xml:space="preserve">  </w:t>
            </w:r>
            <w:r w:rsidRPr="00A60FE8">
              <w:rPr>
                <w:sz w:val="20"/>
                <w:szCs w:val="20"/>
              </w:rPr>
              <w:t>CUPE National</w:t>
            </w:r>
            <w:r w:rsidRPr="00482359">
              <w:rPr>
                <w:sz w:val="32"/>
                <w:szCs w:val="32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2042631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1899" w:type="dxa"/>
            <w:gridSpan w:val="6"/>
            <w:vAlign w:val="center"/>
          </w:tcPr>
          <w:p w14:paraId="7611DFBD" w14:textId="2CC4FCAE" w:rsidR="00F805B1" w:rsidRPr="00482359" w:rsidRDefault="00F805B1" w:rsidP="00A60FE8">
            <w:pPr>
              <w:jc w:val="center"/>
              <w:rPr>
                <w:sz w:val="24"/>
                <w:szCs w:val="24"/>
              </w:rPr>
            </w:pPr>
            <w:r w:rsidRPr="00A60FE8">
              <w:rPr>
                <w:sz w:val="20"/>
                <w:szCs w:val="20"/>
              </w:rPr>
              <w:t>Other</w:t>
            </w:r>
            <w:r w:rsidRPr="00482359">
              <w:rPr>
                <w:sz w:val="32"/>
                <w:szCs w:val="32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387103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2224" w:type="dxa"/>
            <w:gridSpan w:val="5"/>
            <w:shd w:val="clear" w:color="auto" w:fill="FFFFFF" w:themeFill="background1"/>
            <w:vAlign w:val="center"/>
          </w:tcPr>
          <w:p w14:paraId="26C142AF" w14:textId="43B25DCB" w:rsidR="00F805B1" w:rsidRPr="00482359" w:rsidRDefault="00F805B1" w:rsidP="00F805B1">
            <w:pPr>
              <w:rPr>
                <w:sz w:val="24"/>
                <w:szCs w:val="24"/>
              </w:rPr>
            </w:pPr>
          </w:p>
        </w:tc>
      </w:tr>
      <w:tr w:rsidR="00F805B1" w:rsidRPr="00482359" w14:paraId="34311248" w14:textId="77777777" w:rsidTr="004A6D6A">
        <w:trPr>
          <w:gridAfter w:val="1"/>
          <w:wAfter w:w="35" w:type="dxa"/>
          <w:trHeight w:val="187"/>
        </w:trPr>
        <w:tc>
          <w:tcPr>
            <w:tcW w:w="10765" w:type="dxa"/>
            <w:gridSpan w:val="30"/>
            <w:shd w:val="clear" w:color="auto" w:fill="auto"/>
            <w:vAlign w:val="center"/>
          </w:tcPr>
          <w:p w14:paraId="5E8B5B52" w14:textId="77777777" w:rsidR="00BF61EC" w:rsidRPr="001A4400" w:rsidRDefault="00BF61EC" w:rsidP="00F805B1">
            <w:pPr>
              <w:rPr>
                <w:sz w:val="12"/>
                <w:szCs w:val="12"/>
              </w:rPr>
            </w:pPr>
          </w:p>
          <w:p w14:paraId="47894090" w14:textId="78E0AE4B" w:rsidR="00F805B1" w:rsidRPr="001A4400" w:rsidRDefault="00F805B1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 xml:space="preserve">Courses fill up quickly and are filled on a first come first </w:t>
            </w:r>
            <w:r w:rsidR="00BF61EC" w:rsidRPr="001A4400">
              <w:rPr>
                <w:sz w:val="20"/>
                <w:szCs w:val="20"/>
              </w:rPr>
              <w:t>serve</w:t>
            </w:r>
            <w:r w:rsidRPr="001A4400">
              <w:rPr>
                <w:sz w:val="20"/>
                <w:szCs w:val="20"/>
              </w:rPr>
              <w:t xml:space="preserve"> basis.</w:t>
            </w:r>
          </w:p>
          <w:p w14:paraId="3454CC5E" w14:textId="233B3E2B" w:rsidR="00F805B1" w:rsidRPr="001A4400" w:rsidRDefault="00F805B1" w:rsidP="00F805B1">
            <w:pPr>
              <w:rPr>
                <w:sz w:val="12"/>
                <w:szCs w:val="12"/>
              </w:rPr>
            </w:pPr>
          </w:p>
        </w:tc>
      </w:tr>
      <w:tr w:rsidR="00F805B1" w:rsidRPr="00482359" w14:paraId="6DA58060" w14:textId="77777777" w:rsidTr="004A6D6A">
        <w:trPr>
          <w:gridAfter w:val="1"/>
          <w:wAfter w:w="35" w:type="dxa"/>
          <w:trHeight w:val="187"/>
        </w:trPr>
        <w:tc>
          <w:tcPr>
            <w:tcW w:w="10765" w:type="dxa"/>
            <w:gridSpan w:val="30"/>
            <w:shd w:val="clear" w:color="auto" w:fill="auto"/>
            <w:vAlign w:val="center"/>
          </w:tcPr>
          <w:p w14:paraId="72C794D4" w14:textId="752ADD71" w:rsidR="00F805B1" w:rsidRPr="001A4400" w:rsidRDefault="00F805B1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 xml:space="preserve">Please </w:t>
            </w:r>
            <w:r w:rsidR="00BF61EC" w:rsidRPr="001A4400">
              <w:rPr>
                <w:sz w:val="20"/>
                <w:szCs w:val="20"/>
              </w:rPr>
              <w:t>d</w:t>
            </w:r>
            <w:r w:rsidRPr="001A4400">
              <w:rPr>
                <w:sz w:val="20"/>
                <w:szCs w:val="20"/>
              </w:rPr>
              <w:t xml:space="preserve">escribe how this course would assist you in collective agreement administration in your </w:t>
            </w:r>
            <w:proofErr w:type="gramStart"/>
            <w:r w:rsidRPr="001A4400">
              <w:rPr>
                <w:sz w:val="20"/>
                <w:szCs w:val="20"/>
              </w:rPr>
              <w:t>sector, or</w:t>
            </w:r>
            <w:proofErr w:type="gramEnd"/>
            <w:r w:rsidRPr="001A4400">
              <w:rPr>
                <w:sz w:val="20"/>
                <w:szCs w:val="20"/>
              </w:rPr>
              <w:t xml:space="preserve"> assist you as an Occupational Health and Safety Committee member.</w:t>
            </w:r>
          </w:p>
        </w:tc>
      </w:tr>
      <w:tr w:rsidR="00BF61EC" w:rsidRPr="00482359" w14:paraId="5815CE71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B188E3E" w14:textId="48A538CA" w:rsidR="00BF61EC" w:rsidRPr="001A4400" w:rsidRDefault="00BF61EC" w:rsidP="001A4400">
            <w:pPr>
              <w:rPr>
                <w:sz w:val="20"/>
                <w:szCs w:val="20"/>
              </w:rPr>
            </w:pPr>
          </w:p>
        </w:tc>
      </w:tr>
      <w:tr w:rsidR="001A4400" w:rsidRPr="00482359" w14:paraId="0C3EBFE5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F9A4465" w14:textId="77777777" w:rsidR="001A4400" w:rsidRPr="001A4400" w:rsidRDefault="001A4400" w:rsidP="001B6394">
            <w:pPr>
              <w:rPr>
                <w:sz w:val="20"/>
                <w:szCs w:val="20"/>
              </w:rPr>
            </w:pPr>
          </w:p>
        </w:tc>
      </w:tr>
      <w:tr w:rsidR="00BF61EC" w:rsidRPr="00482359" w14:paraId="186B12F1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16846A7" w14:textId="05807E1E" w:rsidR="00BF61EC" w:rsidRPr="001A4400" w:rsidRDefault="00BF61EC" w:rsidP="00F805B1">
            <w:pPr>
              <w:rPr>
                <w:sz w:val="20"/>
                <w:szCs w:val="20"/>
              </w:rPr>
            </w:pPr>
          </w:p>
        </w:tc>
      </w:tr>
      <w:tr w:rsidR="00F805B1" w:rsidRPr="00482359" w14:paraId="649CDD1F" w14:textId="77777777" w:rsidTr="004A6D6A">
        <w:trPr>
          <w:gridAfter w:val="1"/>
          <w:wAfter w:w="35" w:type="dxa"/>
          <w:trHeight w:val="360"/>
        </w:trPr>
        <w:tc>
          <w:tcPr>
            <w:tcW w:w="10765" w:type="dxa"/>
            <w:gridSpan w:val="3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86FCCB" w14:textId="699808FC" w:rsidR="00F805B1" w:rsidRPr="001A4400" w:rsidRDefault="00F805B1" w:rsidP="001A4400">
            <w:pPr>
              <w:jc w:val="center"/>
              <w:rPr>
                <w:b/>
                <w:bCs/>
                <w:sz w:val="20"/>
                <w:szCs w:val="20"/>
              </w:rPr>
            </w:pPr>
            <w:r w:rsidRPr="001A4400">
              <w:rPr>
                <w:b/>
                <w:bCs/>
                <w:sz w:val="20"/>
                <w:szCs w:val="20"/>
              </w:rPr>
              <w:t>For Office Use Only</w:t>
            </w:r>
          </w:p>
        </w:tc>
      </w:tr>
      <w:tr w:rsidR="004A6D6A" w:rsidRPr="00482359" w14:paraId="1D1E2457" w14:textId="77777777" w:rsidTr="00724ED8">
        <w:trPr>
          <w:gridAfter w:val="1"/>
          <w:wAfter w:w="35" w:type="dxa"/>
          <w:trHeight w:val="360"/>
        </w:trPr>
        <w:tc>
          <w:tcPr>
            <w:tcW w:w="1612" w:type="dxa"/>
            <w:gridSpan w:val="3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1E6F4357" w14:textId="6CA1A00B" w:rsidR="004A6D6A" w:rsidRPr="001A4400" w:rsidRDefault="004A6D6A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 xml:space="preserve">Approved </w:t>
            </w:r>
            <w:sdt>
              <w:sdtPr>
                <w:rPr>
                  <w:sz w:val="28"/>
                  <w:szCs w:val="28"/>
                </w:rPr>
                <w:id w:val="-35373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1448" w:type="dxa"/>
            <w:gridSpan w:val="3"/>
            <w:shd w:val="clear" w:color="auto" w:fill="FFFFFF" w:themeFill="background1"/>
            <w:vAlign w:val="center"/>
          </w:tcPr>
          <w:p w14:paraId="0645AA57" w14:textId="4BF1F129" w:rsidR="004A6D6A" w:rsidRPr="001A4400" w:rsidRDefault="004A6D6A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Course Cost $</w:t>
            </w:r>
          </w:p>
        </w:tc>
        <w:tc>
          <w:tcPr>
            <w:tcW w:w="888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D773547" w14:textId="3AAFD330" w:rsidR="004A6D6A" w:rsidRPr="001A4400" w:rsidRDefault="004A6D6A" w:rsidP="00F805B1">
            <w:pPr>
              <w:rPr>
                <w:sz w:val="20"/>
                <w:szCs w:val="20"/>
              </w:rPr>
            </w:pPr>
          </w:p>
        </w:tc>
        <w:tc>
          <w:tcPr>
            <w:tcW w:w="1362" w:type="dxa"/>
            <w:gridSpan w:val="3"/>
            <w:shd w:val="clear" w:color="auto" w:fill="FFFFFF" w:themeFill="background1"/>
            <w:vAlign w:val="center"/>
          </w:tcPr>
          <w:p w14:paraId="0DED43AC" w14:textId="585D687F" w:rsidR="004A6D6A" w:rsidRPr="001A4400" w:rsidRDefault="004A6D6A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Travel Cost $</w:t>
            </w:r>
          </w:p>
        </w:tc>
        <w:tc>
          <w:tcPr>
            <w:tcW w:w="1067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143A202" w14:textId="77BFA36B" w:rsidR="004A6D6A" w:rsidRPr="001A4400" w:rsidRDefault="004A6D6A" w:rsidP="00F805B1">
            <w:pPr>
              <w:rPr>
                <w:sz w:val="20"/>
                <w:szCs w:val="20"/>
              </w:rPr>
            </w:pPr>
          </w:p>
        </w:tc>
        <w:tc>
          <w:tcPr>
            <w:tcW w:w="1273" w:type="dxa"/>
            <w:gridSpan w:val="5"/>
            <w:shd w:val="clear" w:color="auto" w:fill="FFFFFF" w:themeFill="background1"/>
            <w:vAlign w:val="center"/>
          </w:tcPr>
          <w:p w14:paraId="4EC82506" w14:textId="2A461E42" w:rsidR="004A6D6A" w:rsidRPr="001A4400" w:rsidRDefault="004A6D6A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Per Diem $</w:t>
            </w:r>
            <w:r w:rsidRPr="001A4400">
              <w:rPr>
                <w:sz w:val="20"/>
                <w:szCs w:val="20"/>
              </w:rPr>
              <w:t xml:space="preserve"> </w:t>
            </w:r>
          </w:p>
        </w:tc>
        <w:tc>
          <w:tcPr>
            <w:tcW w:w="891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E3327F4" w14:textId="686D93B3" w:rsidR="004A6D6A" w:rsidRPr="001A4400" w:rsidRDefault="004A6D6A" w:rsidP="00F805B1">
            <w:pPr>
              <w:rPr>
                <w:sz w:val="20"/>
                <w:szCs w:val="20"/>
              </w:rPr>
            </w:pPr>
          </w:p>
        </w:tc>
        <w:tc>
          <w:tcPr>
            <w:tcW w:w="1089" w:type="dxa"/>
            <w:gridSpan w:val="3"/>
            <w:shd w:val="clear" w:color="auto" w:fill="FFFFFF" w:themeFill="background1"/>
            <w:vAlign w:val="center"/>
          </w:tcPr>
          <w:p w14:paraId="47FBC87D" w14:textId="5F038D30" w:rsidR="004A6D6A" w:rsidRPr="001A4400" w:rsidRDefault="004A6D6A" w:rsidP="00F805B1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Lodging $</w:t>
            </w:r>
          </w:p>
        </w:tc>
        <w:tc>
          <w:tcPr>
            <w:tcW w:w="96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4301B1" w14:textId="77777777" w:rsidR="004A6D6A" w:rsidRPr="001A4400" w:rsidRDefault="004A6D6A" w:rsidP="00F805B1">
            <w:pPr>
              <w:rPr>
                <w:sz w:val="20"/>
                <w:szCs w:val="20"/>
              </w:rPr>
            </w:pPr>
          </w:p>
        </w:tc>
        <w:tc>
          <w:tcPr>
            <w:tcW w:w="171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010B60" w14:textId="58809E3A" w:rsidR="004A6D6A" w:rsidRPr="004A6D6A" w:rsidRDefault="004A6D6A" w:rsidP="00F805B1">
            <w:pPr>
              <w:rPr>
                <w:sz w:val="6"/>
                <w:szCs w:val="6"/>
              </w:rPr>
            </w:pPr>
          </w:p>
        </w:tc>
      </w:tr>
      <w:tr w:rsidR="00724ED8" w:rsidRPr="00482359" w14:paraId="4D3E9EE9" w14:textId="77777777" w:rsidTr="00724ED8">
        <w:trPr>
          <w:gridAfter w:val="1"/>
          <w:wAfter w:w="35" w:type="dxa"/>
          <w:trHeight w:val="360"/>
        </w:trPr>
        <w:tc>
          <w:tcPr>
            <w:tcW w:w="99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5CA42D9" w14:textId="337BC401" w:rsidR="00724ED8" w:rsidRPr="001A4400" w:rsidRDefault="00724ED8" w:rsidP="00724ED8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 xml:space="preserve">Other $ </w:t>
            </w:r>
          </w:p>
        </w:tc>
        <w:tc>
          <w:tcPr>
            <w:tcW w:w="3682" w:type="dxa"/>
            <w:gridSpan w:val="9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B734603" w14:textId="77777777" w:rsidR="00724ED8" w:rsidRPr="001A4400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908" w:type="dxa"/>
            <w:gridSpan w:val="4"/>
            <w:shd w:val="clear" w:color="auto" w:fill="FFFFFF" w:themeFill="background1"/>
            <w:vAlign w:val="center"/>
          </w:tcPr>
          <w:p w14:paraId="1051D05D" w14:textId="2E1B1662" w:rsidR="00724ED8" w:rsidRPr="001A4400" w:rsidRDefault="00724ED8" w:rsidP="00724ED8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Specify</w:t>
            </w:r>
          </w:p>
        </w:tc>
        <w:tc>
          <w:tcPr>
            <w:tcW w:w="5014" w:type="dxa"/>
            <w:gridSpan w:val="15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77D2B9" w14:textId="77777777" w:rsidR="00724ED8" w:rsidRPr="001A4400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171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5F7CAC" w14:textId="74734DAD" w:rsidR="00724ED8" w:rsidRPr="001A4400" w:rsidRDefault="00724ED8" w:rsidP="00724ED8">
            <w:pPr>
              <w:rPr>
                <w:sz w:val="20"/>
                <w:szCs w:val="20"/>
              </w:rPr>
            </w:pPr>
          </w:p>
        </w:tc>
      </w:tr>
      <w:tr w:rsidR="005767E5" w:rsidRPr="00482359" w14:paraId="6D145D13" w14:textId="77777777" w:rsidTr="00724ED8">
        <w:trPr>
          <w:gridAfter w:val="1"/>
          <w:wAfter w:w="35" w:type="dxa"/>
          <w:trHeight w:val="360"/>
        </w:trPr>
        <w:tc>
          <w:tcPr>
            <w:tcW w:w="1260" w:type="dxa"/>
            <w:gridSpan w:val="2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240F16A" w14:textId="76268158" w:rsidR="00A62DBA" w:rsidRPr="001A4400" w:rsidRDefault="00A62DBA" w:rsidP="00A62DBA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 xml:space="preserve">Denied </w:t>
            </w:r>
            <w:sdt>
              <w:sdtPr>
                <w:rPr>
                  <w:sz w:val="28"/>
                  <w:szCs w:val="28"/>
                </w:rPr>
                <w:id w:val="2141916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</w:p>
        </w:tc>
        <w:tc>
          <w:tcPr>
            <w:tcW w:w="990" w:type="dxa"/>
            <w:gridSpan w:val="2"/>
            <w:shd w:val="clear" w:color="auto" w:fill="FFFFFF" w:themeFill="background1"/>
            <w:vAlign w:val="center"/>
          </w:tcPr>
          <w:p w14:paraId="407A764E" w14:textId="6066DFE6" w:rsidR="00A62DBA" w:rsidRPr="001A4400" w:rsidRDefault="00A62DBA" w:rsidP="00A62DBA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Reason:</w:t>
            </w:r>
          </w:p>
        </w:tc>
        <w:tc>
          <w:tcPr>
            <w:tcW w:w="4050" w:type="dxa"/>
            <w:gridSpan w:val="1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5195F7C" w14:textId="77777777" w:rsidR="00A62DBA" w:rsidRPr="001A4400" w:rsidRDefault="00A62DBA" w:rsidP="00A62DBA">
            <w:pPr>
              <w:rPr>
                <w:sz w:val="20"/>
                <w:szCs w:val="20"/>
              </w:rPr>
            </w:pPr>
          </w:p>
        </w:tc>
        <w:tc>
          <w:tcPr>
            <w:tcW w:w="4465" w:type="dxa"/>
            <w:gridSpan w:val="1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F4169D" w14:textId="5E14D5A8" w:rsidR="00A62DBA" w:rsidRPr="001A4400" w:rsidRDefault="00A62DBA" w:rsidP="00A62DBA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Course Fu</w:t>
            </w:r>
            <w:r>
              <w:rPr>
                <w:sz w:val="20"/>
                <w:szCs w:val="20"/>
              </w:rPr>
              <w:t>l</w:t>
            </w:r>
            <w:r w:rsidRPr="001A4400">
              <w:rPr>
                <w:sz w:val="20"/>
                <w:szCs w:val="20"/>
              </w:rPr>
              <w:t xml:space="preserve">l </w:t>
            </w:r>
            <w:sdt>
              <w:sdtPr>
                <w:rPr>
                  <w:sz w:val="28"/>
                  <w:szCs w:val="28"/>
                </w:rPr>
                <w:id w:val="-1112511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D4CAF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 w:rsidRPr="001A4400">
              <w:rPr>
                <w:sz w:val="20"/>
                <w:szCs w:val="20"/>
              </w:rPr>
              <w:t>Waitlisted</w:t>
            </w:r>
            <w:r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702446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</w:p>
        </w:tc>
      </w:tr>
      <w:tr w:rsidR="004A6D6A" w:rsidRPr="00482359" w14:paraId="453050DA" w14:textId="77777777" w:rsidTr="004A6D6A">
        <w:trPr>
          <w:gridAfter w:val="1"/>
          <w:wAfter w:w="35" w:type="dxa"/>
          <w:trHeight w:val="360"/>
        </w:trPr>
        <w:tc>
          <w:tcPr>
            <w:tcW w:w="2250" w:type="dxa"/>
            <w:gridSpan w:val="4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5C738C44" w14:textId="02CBBF25" w:rsidR="00A62DBA" w:rsidRPr="001A4400" w:rsidRDefault="00A62DBA" w:rsidP="00A62DBA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>Date Member Notified</w:t>
            </w:r>
            <w:r>
              <w:rPr>
                <w:sz w:val="20"/>
                <w:szCs w:val="20"/>
              </w:rPr>
              <w:t>:</w:t>
            </w:r>
            <w:r w:rsidRPr="001A4400">
              <w:rPr>
                <w:sz w:val="20"/>
                <w:szCs w:val="20"/>
              </w:rPr>
              <w:t xml:space="preserve"> </w:t>
            </w:r>
          </w:p>
        </w:tc>
        <w:tc>
          <w:tcPr>
            <w:tcW w:w="3420" w:type="dxa"/>
            <w:gridSpan w:val="1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D90543" w14:textId="77777777" w:rsidR="00A62DBA" w:rsidRPr="001A4400" w:rsidRDefault="00A62DBA" w:rsidP="00A62DBA">
            <w:pPr>
              <w:rPr>
                <w:sz w:val="20"/>
                <w:szCs w:val="20"/>
              </w:rPr>
            </w:pPr>
          </w:p>
        </w:tc>
        <w:tc>
          <w:tcPr>
            <w:tcW w:w="5095" w:type="dxa"/>
            <w:gridSpan w:val="14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647D86" w14:textId="482A087F" w:rsidR="00A62DBA" w:rsidRPr="001A4400" w:rsidRDefault="00A62DBA" w:rsidP="00A62DB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</w:t>
            </w:r>
            <w:r w:rsidRPr="001A4400">
              <w:rPr>
                <w:sz w:val="20"/>
                <w:szCs w:val="20"/>
              </w:rPr>
              <w:t xml:space="preserve">ia email </w:t>
            </w:r>
            <w:sdt>
              <w:sdtPr>
                <w:rPr>
                  <w:sz w:val="28"/>
                  <w:szCs w:val="28"/>
                </w:rPr>
                <w:id w:val="-1859569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144EB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ab/>
            </w:r>
            <w:r w:rsidRPr="001A4400">
              <w:rPr>
                <w:sz w:val="20"/>
                <w:szCs w:val="20"/>
              </w:rPr>
              <w:t xml:space="preserve">mail </w:t>
            </w:r>
            <w:sdt>
              <w:sdtPr>
                <w:rPr>
                  <w:sz w:val="28"/>
                  <w:szCs w:val="28"/>
                </w:rPr>
                <w:id w:val="-802921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 w:rsidRPr="001A4400">
              <w:rPr>
                <w:sz w:val="20"/>
                <w:szCs w:val="20"/>
              </w:rPr>
              <w:t>phone</w:t>
            </w:r>
            <w:r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76758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 w:rsidRPr="0048235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</w:t>
            </w:r>
          </w:p>
        </w:tc>
      </w:tr>
      <w:tr w:rsidR="00724ED8" w:rsidRPr="00482359" w14:paraId="7D836592" w14:textId="77777777" w:rsidTr="00724ED8">
        <w:trPr>
          <w:gridAfter w:val="1"/>
          <w:wAfter w:w="35" w:type="dxa"/>
          <w:trHeight w:val="366"/>
        </w:trPr>
        <w:tc>
          <w:tcPr>
            <w:tcW w:w="3780" w:type="dxa"/>
            <w:gridSpan w:val="8"/>
            <w:vMerge w:val="restart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8BE4CDA" w14:textId="1034EC37" w:rsidR="00724ED8" w:rsidRPr="001A4400" w:rsidRDefault="00724ED8" w:rsidP="00724ED8">
            <w:pPr>
              <w:rPr>
                <w:sz w:val="20"/>
                <w:szCs w:val="20"/>
              </w:rPr>
            </w:pPr>
            <w:r w:rsidRPr="004E5E23">
              <w:rPr>
                <w:sz w:val="20"/>
                <w:szCs w:val="20"/>
              </w:rPr>
              <w:t>Book off form attached with application?</w:t>
            </w:r>
          </w:p>
        </w:tc>
        <w:tc>
          <w:tcPr>
            <w:tcW w:w="1620" w:type="dxa"/>
            <w:gridSpan w:val="5"/>
            <w:vMerge w:val="restart"/>
            <w:shd w:val="clear" w:color="auto" w:fill="FFFFFF" w:themeFill="background1"/>
            <w:vAlign w:val="center"/>
          </w:tcPr>
          <w:p w14:paraId="0796F56E" w14:textId="31FE26F6" w:rsidR="00724ED8" w:rsidRPr="001A4400" w:rsidRDefault="00724ED8" w:rsidP="00724ED8">
            <w:pPr>
              <w:rPr>
                <w:sz w:val="20"/>
                <w:szCs w:val="20"/>
              </w:rPr>
            </w:pPr>
            <w:r w:rsidRPr="001A4400">
              <w:rPr>
                <w:sz w:val="20"/>
                <w:szCs w:val="20"/>
              </w:rPr>
              <w:t xml:space="preserve">Yes </w:t>
            </w:r>
            <w:sdt>
              <w:sdtPr>
                <w:rPr>
                  <w:sz w:val="28"/>
                  <w:szCs w:val="28"/>
                </w:rPr>
                <w:id w:val="-1074890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ab/>
            </w:r>
            <w:r w:rsidRPr="004E5E23">
              <w:rPr>
                <w:sz w:val="20"/>
                <w:szCs w:val="20"/>
              </w:rPr>
              <w:t>No</w:t>
            </w:r>
            <w:r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1521233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0FE8"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2700" w:type="dxa"/>
            <w:gridSpan w:val="11"/>
            <w:vMerge w:val="restart"/>
            <w:shd w:val="clear" w:color="auto" w:fill="FFFFFF" w:themeFill="background1"/>
            <w:vAlign w:val="center"/>
          </w:tcPr>
          <w:p w14:paraId="63D95A75" w14:textId="31DD33E2" w:rsidR="00724ED8" w:rsidRDefault="00724ED8" w:rsidP="00724E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</w:t>
            </w:r>
            <w:r w:rsidRPr="001A4400">
              <w:rPr>
                <w:sz w:val="20"/>
                <w:szCs w:val="20"/>
              </w:rPr>
              <w:t>egistered in Database</w:t>
            </w:r>
            <w:r w:rsidRPr="00A60FE8">
              <w:rPr>
                <w:sz w:val="28"/>
                <w:szCs w:val="28"/>
              </w:rPr>
              <w:t xml:space="preserve"> </w:t>
            </w:r>
            <w:sdt>
              <w:sdtPr>
                <w:rPr>
                  <w:sz w:val="28"/>
                  <w:szCs w:val="28"/>
                </w:rPr>
                <w:id w:val="-1359729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8"/>
                    <w:szCs w:val="28"/>
                  </w:rPr>
                  <w:t>☐</w:t>
                </w:r>
              </w:sdtContent>
            </w:sdt>
          </w:p>
        </w:tc>
        <w:tc>
          <w:tcPr>
            <w:tcW w:w="810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8BBBBB5" w14:textId="77777777" w:rsidR="00724ED8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452" w:type="dxa"/>
            <w:vMerge w:val="restart"/>
            <w:shd w:val="clear" w:color="auto" w:fill="FFFFFF" w:themeFill="background1"/>
            <w:vAlign w:val="center"/>
          </w:tcPr>
          <w:p w14:paraId="651CF3AE" w14:textId="77777777" w:rsidR="00724ED8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20EA1658" w14:textId="77777777" w:rsidR="00724ED8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171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523336" w14:textId="6EF3FAD1" w:rsidR="00724ED8" w:rsidRDefault="00724ED8" w:rsidP="00724ED8">
            <w:pPr>
              <w:rPr>
                <w:sz w:val="20"/>
                <w:szCs w:val="20"/>
              </w:rPr>
            </w:pPr>
          </w:p>
        </w:tc>
      </w:tr>
      <w:tr w:rsidR="00724ED8" w:rsidRPr="00482359" w14:paraId="30F88EBB" w14:textId="77777777" w:rsidTr="00724ED8">
        <w:trPr>
          <w:gridAfter w:val="1"/>
          <w:wAfter w:w="35" w:type="dxa"/>
          <w:trHeight w:val="366"/>
        </w:trPr>
        <w:tc>
          <w:tcPr>
            <w:tcW w:w="3780" w:type="dxa"/>
            <w:gridSpan w:val="8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5446C25" w14:textId="77777777" w:rsidR="00724ED8" w:rsidRPr="004E5E23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5"/>
            <w:vMerge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6CF5AA32" w14:textId="77777777" w:rsidR="00724ED8" w:rsidRPr="001A4400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gridSpan w:val="11"/>
            <w:vMerge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78F2971" w14:textId="77777777" w:rsidR="00724ED8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A358F78" w14:textId="22C84488" w:rsidR="00724ED8" w:rsidRDefault="00724ED8" w:rsidP="00724ED8">
            <w:pPr>
              <w:rPr>
                <w:sz w:val="20"/>
                <w:szCs w:val="20"/>
              </w:rPr>
            </w:pPr>
            <w:r w:rsidRPr="004E5E23">
              <w:rPr>
                <w:sz w:val="16"/>
                <w:szCs w:val="16"/>
              </w:rPr>
              <w:t>(initials)</w:t>
            </w:r>
          </w:p>
        </w:tc>
        <w:tc>
          <w:tcPr>
            <w:tcW w:w="452" w:type="dxa"/>
            <w:vMerge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33CDCA02" w14:textId="77777777" w:rsidR="00724ED8" w:rsidRDefault="00724ED8" w:rsidP="00724ED8">
            <w:pPr>
              <w:rPr>
                <w:sz w:val="20"/>
                <w:szCs w:val="20"/>
              </w:rPr>
            </w:pPr>
          </w:p>
        </w:tc>
        <w:tc>
          <w:tcPr>
            <w:tcW w:w="1232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25392A58" w14:textId="77777777" w:rsidR="00724ED8" w:rsidRDefault="00724ED8" w:rsidP="00724ED8">
            <w:pPr>
              <w:rPr>
                <w:sz w:val="20"/>
                <w:szCs w:val="20"/>
              </w:rPr>
            </w:pPr>
            <w:r w:rsidRPr="004E5E23">
              <w:rPr>
                <w:sz w:val="16"/>
                <w:szCs w:val="16"/>
              </w:rPr>
              <w:t>(Date)</w:t>
            </w:r>
          </w:p>
        </w:tc>
        <w:tc>
          <w:tcPr>
            <w:tcW w:w="171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B7947" w14:textId="05A1A4BA" w:rsidR="00724ED8" w:rsidRDefault="00724ED8" w:rsidP="00724ED8">
            <w:pPr>
              <w:rPr>
                <w:sz w:val="20"/>
                <w:szCs w:val="20"/>
              </w:rPr>
            </w:pPr>
          </w:p>
        </w:tc>
      </w:tr>
    </w:tbl>
    <w:tbl>
      <w:tblPr>
        <w:tblW w:w="10795" w:type="dxa"/>
        <w:tblInd w:w="5" w:type="dxa"/>
        <w:tblLook w:val="0600" w:firstRow="0" w:lastRow="0" w:firstColumn="0" w:lastColumn="0" w:noHBand="1" w:noVBand="1"/>
      </w:tblPr>
      <w:tblGrid>
        <w:gridCol w:w="2065"/>
        <w:gridCol w:w="1621"/>
        <w:gridCol w:w="2516"/>
        <w:gridCol w:w="270"/>
        <w:gridCol w:w="821"/>
        <w:gridCol w:w="3502"/>
      </w:tblGrid>
      <w:tr w:rsidR="004E5E23" w:rsidRPr="001D4CAF" w14:paraId="3F80E98D" w14:textId="77777777" w:rsidTr="005767E5">
        <w:trPr>
          <w:trHeight w:val="360"/>
        </w:trPr>
        <w:tc>
          <w:tcPr>
            <w:tcW w:w="3686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B311C2D" w14:textId="77777777" w:rsidR="004E5E23" w:rsidRPr="001D4CAF" w:rsidRDefault="004E5E23" w:rsidP="0023287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51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612B414" w14:textId="77777777" w:rsidR="004E5E23" w:rsidRPr="001D4CAF" w:rsidRDefault="004E5E23" w:rsidP="00FA3EB3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69332EA" w14:textId="77777777" w:rsidR="004E5E23" w:rsidRPr="001D4CAF" w:rsidRDefault="004E5E23" w:rsidP="0023287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8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151812" w14:textId="77777777" w:rsidR="004E5E23" w:rsidRPr="001D4CAF" w:rsidRDefault="004E5E23" w:rsidP="0023287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50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C4934F2" w14:textId="77777777" w:rsidR="004E5E23" w:rsidRPr="001D4CAF" w:rsidRDefault="004E5E23" w:rsidP="00232876">
            <w:pPr>
              <w:pStyle w:val="NoSpacing"/>
              <w:rPr>
                <w:sz w:val="20"/>
                <w:szCs w:val="20"/>
              </w:rPr>
            </w:pPr>
          </w:p>
        </w:tc>
      </w:tr>
      <w:tr w:rsidR="00687CFB" w:rsidRPr="001D4CAF" w14:paraId="12C095AC" w14:textId="77777777" w:rsidTr="004A6D6A">
        <w:trPr>
          <w:trHeight w:val="360"/>
        </w:trPr>
        <w:tc>
          <w:tcPr>
            <w:tcW w:w="2065" w:type="dxa"/>
            <w:vAlign w:val="center"/>
          </w:tcPr>
          <w:p w14:paraId="5D37492A" w14:textId="241D058B" w:rsidR="00687CFB" w:rsidRPr="001D4CAF" w:rsidRDefault="00D75CD5" w:rsidP="00232876">
            <w:pPr>
              <w:pStyle w:val="NoSpacing"/>
              <w:rPr>
                <w:sz w:val="20"/>
                <w:szCs w:val="20"/>
              </w:rPr>
            </w:pPr>
            <w:r w:rsidRPr="001D4CAF">
              <w:rPr>
                <w:sz w:val="20"/>
                <w:szCs w:val="20"/>
              </w:rPr>
              <w:t xml:space="preserve">Applicant’s </w:t>
            </w:r>
            <w:sdt>
              <w:sdtPr>
                <w:rPr>
                  <w:sz w:val="20"/>
                  <w:szCs w:val="20"/>
                </w:rPr>
                <w:id w:val="2115246489"/>
                <w:placeholder>
                  <w:docPart w:val="7E9CA44AF65A4E7EAD1691FD7AC47C6D"/>
                </w:placeholder>
                <w:temporary/>
                <w:showingPlcHdr/>
                <w15:appearance w15:val="hidden"/>
              </w:sdtPr>
              <w:sdtEndPr/>
              <w:sdtContent>
                <w:r w:rsidR="00232876" w:rsidRPr="001D4CAF">
                  <w:rPr>
                    <w:sz w:val="20"/>
                    <w:szCs w:val="20"/>
                  </w:rPr>
                  <w:t>Signature</w:t>
                </w:r>
              </w:sdtContent>
            </w:sdt>
          </w:p>
        </w:tc>
        <w:tc>
          <w:tcPr>
            <w:tcW w:w="4137" w:type="dxa"/>
            <w:gridSpan w:val="2"/>
            <w:shd w:val="clear" w:color="auto" w:fill="FFFFFF" w:themeFill="background1"/>
            <w:vAlign w:val="center"/>
          </w:tcPr>
          <w:p w14:paraId="2CFEABD2" w14:textId="77777777" w:rsidR="00687CFB" w:rsidRPr="001D4CAF" w:rsidRDefault="00687CFB" w:rsidP="00232876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70" w:type="dxa"/>
            <w:vAlign w:val="center"/>
          </w:tcPr>
          <w:p w14:paraId="41126FC8" w14:textId="77777777" w:rsidR="00687CFB" w:rsidRPr="001D4CAF" w:rsidRDefault="00687CFB" w:rsidP="00232876">
            <w:pPr>
              <w:pStyle w:val="NoSpacing"/>
              <w:rPr>
                <w:sz w:val="20"/>
                <w:szCs w:val="20"/>
              </w:rPr>
            </w:pPr>
          </w:p>
        </w:tc>
        <w:sdt>
          <w:sdtPr>
            <w:rPr>
              <w:sz w:val="20"/>
              <w:szCs w:val="20"/>
            </w:rPr>
            <w:id w:val="-1603715072"/>
            <w:placeholder>
              <w:docPart w:val="D732A44B0DBD425D9A0B4625EC17A22E"/>
            </w:placeholder>
            <w:temporary/>
            <w:showingPlcHdr/>
            <w15:appearance w15:val="hidden"/>
          </w:sdtPr>
          <w:sdtEndPr/>
          <w:sdtContent>
            <w:tc>
              <w:tcPr>
                <w:tcW w:w="821" w:type="dxa"/>
                <w:vAlign w:val="center"/>
              </w:tcPr>
              <w:p w14:paraId="7B5712FC" w14:textId="77777777" w:rsidR="00687CFB" w:rsidRPr="001D4CAF" w:rsidRDefault="00232876" w:rsidP="00232876">
                <w:pPr>
                  <w:pStyle w:val="NoSpacing"/>
                  <w:rPr>
                    <w:sz w:val="20"/>
                    <w:szCs w:val="20"/>
                  </w:rPr>
                </w:pPr>
                <w:r w:rsidRPr="001D4CAF">
                  <w:rPr>
                    <w:sz w:val="20"/>
                    <w:szCs w:val="20"/>
                  </w:rPr>
                  <w:t>Name</w:t>
                </w:r>
              </w:p>
            </w:tc>
          </w:sdtContent>
        </w:sdt>
        <w:tc>
          <w:tcPr>
            <w:tcW w:w="3502" w:type="dxa"/>
            <w:shd w:val="clear" w:color="auto" w:fill="FFFFFF" w:themeFill="background1"/>
            <w:vAlign w:val="center"/>
          </w:tcPr>
          <w:p w14:paraId="56804AC0" w14:textId="77777777" w:rsidR="00687CFB" w:rsidRPr="001D4CAF" w:rsidRDefault="00687CFB" w:rsidP="00232876">
            <w:pPr>
              <w:pStyle w:val="NoSpacing"/>
              <w:rPr>
                <w:sz w:val="20"/>
                <w:szCs w:val="20"/>
              </w:rPr>
            </w:pPr>
          </w:p>
        </w:tc>
      </w:tr>
      <w:tr w:rsidR="00232876" w:rsidRPr="00FA3EB3" w14:paraId="532BD2BB" w14:textId="77777777" w:rsidTr="004A6D6A">
        <w:trPr>
          <w:trHeight w:val="360"/>
        </w:trPr>
        <w:tc>
          <w:tcPr>
            <w:tcW w:w="2065" w:type="dxa"/>
            <w:shd w:val="clear" w:color="auto" w:fill="auto"/>
          </w:tcPr>
          <w:p w14:paraId="013AACDF" w14:textId="77777777" w:rsidR="00232876" w:rsidRPr="001D4CAF" w:rsidRDefault="00232876" w:rsidP="00232876">
            <w:pPr>
              <w:pStyle w:val="NoSpacing"/>
              <w:rPr>
                <w:sz w:val="16"/>
                <w:szCs w:val="16"/>
              </w:rPr>
            </w:pPr>
          </w:p>
        </w:tc>
        <w:sdt>
          <w:sdtPr>
            <w:id w:val="-1424941974"/>
            <w:placeholder>
              <w:docPart w:val="075D4208049C4C1298A9237BDD5D85EC"/>
            </w:placeholder>
            <w:temporary/>
            <w:showingPlcHdr/>
            <w15:appearance w15:val="hidden"/>
          </w:sdtPr>
          <w:sdtEndPr/>
          <w:sdtContent>
            <w:tc>
              <w:tcPr>
                <w:tcW w:w="4137" w:type="dxa"/>
                <w:gridSpan w:val="2"/>
                <w:shd w:val="clear" w:color="auto" w:fill="auto"/>
              </w:tcPr>
              <w:p w14:paraId="4306A221" w14:textId="77777777" w:rsidR="00232876" w:rsidRPr="00FA3EB3" w:rsidRDefault="00232876" w:rsidP="00232876">
                <w:pPr>
                  <w:pStyle w:val="Field"/>
                </w:pPr>
                <w:r w:rsidRPr="00FA3EB3">
                  <w:t>Signature of the Person Submitting this Form</w:t>
                </w:r>
              </w:p>
            </w:tc>
          </w:sdtContent>
        </w:sdt>
        <w:tc>
          <w:tcPr>
            <w:tcW w:w="270" w:type="dxa"/>
            <w:shd w:val="clear" w:color="auto" w:fill="auto"/>
          </w:tcPr>
          <w:p w14:paraId="7086B1E4" w14:textId="77777777" w:rsidR="00232876" w:rsidRPr="001D4CAF" w:rsidRDefault="00232876" w:rsidP="00232876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821" w:type="dxa"/>
            <w:shd w:val="clear" w:color="auto" w:fill="auto"/>
          </w:tcPr>
          <w:p w14:paraId="7A635E54" w14:textId="77777777" w:rsidR="00232876" w:rsidRPr="001D4CAF" w:rsidRDefault="00232876" w:rsidP="00232876">
            <w:pPr>
              <w:pStyle w:val="NoSpacing"/>
              <w:rPr>
                <w:sz w:val="16"/>
                <w:szCs w:val="16"/>
              </w:rPr>
            </w:pPr>
          </w:p>
        </w:tc>
        <w:sdt>
          <w:sdtPr>
            <w:id w:val="-1027253848"/>
            <w:placeholder>
              <w:docPart w:val="6F16617027794DA2862AB949884CF0CC"/>
            </w:placeholder>
            <w:temporary/>
            <w:showingPlcHdr/>
            <w15:appearance w15:val="hidden"/>
          </w:sdtPr>
          <w:sdtEndPr/>
          <w:sdtContent>
            <w:tc>
              <w:tcPr>
                <w:tcW w:w="3502" w:type="dxa"/>
                <w:shd w:val="clear" w:color="auto" w:fill="auto"/>
              </w:tcPr>
              <w:p w14:paraId="5126A8F0" w14:textId="77777777" w:rsidR="00232876" w:rsidRPr="00FA3EB3" w:rsidRDefault="00232876" w:rsidP="00232876">
                <w:pPr>
                  <w:pStyle w:val="Field"/>
                </w:pPr>
                <w:r w:rsidRPr="00FA3EB3">
                  <w:t>Name of the Person Submitting this Form (print)</w:t>
                </w:r>
              </w:p>
            </w:tc>
          </w:sdtContent>
        </w:sdt>
      </w:tr>
    </w:tbl>
    <w:p w14:paraId="53403E14" w14:textId="77777777" w:rsidR="00687CFB" w:rsidRPr="001D4CAF" w:rsidRDefault="00687CFB" w:rsidP="001D4CAF">
      <w:pPr>
        <w:spacing w:after="0"/>
        <w:rPr>
          <w:sz w:val="20"/>
          <w:szCs w:val="20"/>
        </w:rPr>
      </w:pPr>
    </w:p>
    <w:tbl>
      <w:tblPr>
        <w:tblW w:w="4792" w:type="dxa"/>
        <w:tblLook w:val="0600" w:firstRow="0" w:lastRow="0" w:firstColumn="0" w:lastColumn="0" w:noHBand="1" w:noVBand="1"/>
      </w:tblPr>
      <w:tblGrid>
        <w:gridCol w:w="2160"/>
        <w:gridCol w:w="720"/>
        <w:gridCol w:w="236"/>
        <w:gridCol w:w="720"/>
        <w:gridCol w:w="236"/>
        <w:gridCol w:w="720"/>
      </w:tblGrid>
      <w:tr w:rsidR="00232876" w:rsidRPr="00FA3EB3" w14:paraId="09AFC2D0" w14:textId="77777777" w:rsidTr="00232876">
        <w:trPr>
          <w:trHeight w:val="360"/>
        </w:trPr>
        <w:sdt>
          <w:sdtPr>
            <w:rPr>
              <w:sz w:val="20"/>
              <w:szCs w:val="20"/>
            </w:rPr>
            <w:id w:val="1220785300"/>
            <w:placeholder>
              <w:docPart w:val="E7012270843948808BBCD6D3241D8B04"/>
            </w:placeholder>
            <w:temporary/>
            <w:showingPlcHdr/>
            <w15:appearance w15:val="hidden"/>
          </w:sdtPr>
          <w:sdtEndPr/>
          <w:sdtContent>
            <w:tc>
              <w:tcPr>
                <w:tcW w:w="2160" w:type="dxa"/>
                <w:vAlign w:val="center"/>
              </w:tcPr>
              <w:p w14:paraId="629A5F8D" w14:textId="77777777" w:rsidR="00232876" w:rsidRPr="001D4CAF" w:rsidRDefault="00232876" w:rsidP="00232876">
                <w:pPr>
                  <w:pStyle w:val="NoSpacing"/>
                  <w:rPr>
                    <w:sz w:val="20"/>
                    <w:szCs w:val="20"/>
                  </w:rPr>
                </w:pPr>
                <w:r w:rsidRPr="001D4CAF">
                  <w:rPr>
                    <w:sz w:val="20"/>
                    <w:szCs w:val="20"/>
                  </w:rPr>
                  <w:t>Date of Signature</w:t>
                </w:r>
              </w:p>
            </w:tc>
          </w:sdtContent>
        </w:sdt>
        <w:tc>
          <w:tcPr>
            <w:tcW w:w="720" w:type="dxa"/>
            <w:shd w:val="clear" w:color="auto" w:fill="FFFFFF" w:themeFill="background1"/>
            <w:vAlign w:val="center"/>
          </w:tcPr>
          <w:p w14:paraId="57509FB4" w14:textId="77777777" w:rsidR="00232876" w:rsidRPr="00FA3EB3" w:rsidRDefault="00232876" w:rsidP="00232876">
            <w:pPr>
              <w:pStyle w:val="NoSpacing"/>
            </w:pPr>
          </w:p>
        </w:tc>
        <w:tc>
          <w:tcPr>
            <w:tcW w:w="236" w:type="dxa"/>
            <w:vAlign w:val="center"/>
          </w:tcPr>
          <w:p w14:paraId="4B0BA36B" w14:textId="77777777" w:rsidR="00232876" w:rsidRPr="00FA3EB3" w:rsidRDefault="00232876" w:rsidP="00232876">
            <w:pPr>
              <w:pStyle w:val="NoSpacing"/>
            </w:pP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18891059" w14:textId="77777777" w:rsidR="00232876" w:rsidRPr="00FA3EB3" w:rsidRDefault="00232876" w:rsidP="00232876">
            <w:pPr>
              <w:pStyle w:val="NoSpacing"/>
            </w:pPr>
          </w:p>
        </w:tc>
        <w:tc>
          <w:tcPr>
            <w:tcW w:w="236" w:type="dxa"/>
            <w:vAlign w:val="center"/>
          </w:tcPr>
          <w:p w14:paraId="5D44DCF4" w14:textId="77777777" w:rsidR="00232876" w:rsidRPr="00FA3EB3" w:rsidRDefault="00232876" w:rsidP="00232876">
            <w:pPr>
              <w:pStyle w:val="NoSpacing"/>
            </w:pPr>
          </w:p>
        </w:tc>
        <w:tc>
          <w:tcPr>
            <w:tcW w:w="720" w:type="dxa"/>
            <w:shd w:val="clear" w:color="auto" w:fill="FFFFFF" w:themeFill="background1"/>
          </w:tcPr>
          <w:p w14:paraId="35DD6671" w14:textId="77777777" w:rsidR="00232876" w:rsidRPr="00FA3EB3" w:rsidRDefault="00232876" w:rsidP="00232876">
            <w:pPr>
              <w:pStyle w:val="NoSpacing"/>
            </w:pPr>
          </w:p>
        </w:tc>
      </w:tr>
      <w:tr w:rsidR="00232876" w:rsidRPr="001D4CAF" w14:paraId="4A4422B8" w14:textId="77777777" w:rsidTr="00232876">
        <w:trPr>
          <w:trHeight w:val="360"/>
        </w:trPr>
        <w:tc>
          <w:tcPr>
            <w:tcW w:w="2160" w:type="dxa"/>
            <w:shd w:val="clear" w:color="auto" w:fill="auto"/>
          </w:tcPr>
          <w:p w14:paraId="36D15D29" w14:textId="77777777" w:rsidR="00232876" w:rsidRPr="001D4CAF" w:rsidRDefault="00232876" w:rsidP="00232876">
            <w:pPr>
              <w:pStyle w:val="Field"/>
              <w:rPr>
                <w:szCs w:val="16"/>
              </w:rPr>
            </w:pPr>
          </w:p>
        </w:tc>
        <w:sdt>
          <w:sdtPr>
            <w:rPr>
              <w:szCs w:val="16"/>
            </w:rPr>
            <w:id w:val="1445736183"/>
            <w:placeholder>
              <w:docPart w:val="018E713CD97B4271A75C53A9DED22DCB"/>
            </w:placeholder>
            <w:temporary/>
            <w:showingPlcHdr/>
            <w15:appearance w15:val="hidden"/>
          </w:sdtPr>
          <w:sdtEndPr/>
          <w:sdtContent>
            <w:tc>
              <w:tcPr>
                <w:tcW w:w="720" w:type="dxa"/>
                <w:shd w:val="clear" w:color="auto" w:fill="auto"/>
              </w:tcPr>
              <w:p w14:paraId="18EFBF32" w14:textId="77777777" w:rsidR="00232876" w:rsidRPr="001D4CAF" w:rsidRDefault="00232876" w:rsidP="00232876">
                <w:pPr>
                  <w:pStyle w:val="Field"/>
                  <w:rPr>
                    <w:szCs w:val="16"/>
                  </w:rPr>
                </w:pPr>
                <w:r w:rsidRPr="001D4CAF">
                  <w:rPr>
                    <w:szCs w:val="16"/>
                  </w:rPr>
                  <w:t>MM</w:t>
                </w:r>
              </w:p>
            </w:tc>
          </w:sdtContent>
        </w:sdt>
        <w:tc>
          <w:tcPr>
            <w:tcW w:w="236" w:type="dxa"/>
            <w:shd w:val="clear" w:color="auto" w:fill="auto"/>
          </w:tcPr>
          <w:p w14:paraId="408697B6" w14:textId="77777777" w:rsidR="00232876" w:rsidRPr="001D4CAF" w:rsidRDefault="00232876" w:rsidP="00232876">
            <w:pPr>
              <w:pStyle w:val="Field"/>
              <w:rPr>
                <w:szCs w:val="16"/>
              </w:rPr>
            </w:pPr>
          </w:p>
        </w:tc>
        <w:sdt>
          <w:sdtPr>
            <w:rPr>
              <w:szCs w:val="16"/>
            </w:rPr>
            <w:id w:val="-1419480618"/>
            <w:placeholder>
              <w:docPart w:val="99F918C7B7F14CA0BA3DDB3F86D1977D"/>
            </w:placeholder>
            <w:temporary/>
            <w:showingPlcHdr/>
            <w15:appearance w15:val="hidden"/>
          </w:sdtPr>
          <w:sdtEndPr/>
          <w:sdtContent>
            <w:tc>
              <w:tcPr>
                <w:tcW w:w="720" w:type="dxa"/>
                <w:shd w:val="clear" w:color="auto" w:fill="auto"/>
              </w:tcPr>
              <w:p w14:paraId="067703F4" w14:textId="77777777" w:rsidR="00232876" w:rsidRPr="001D4CAF" w:rsidRDefault="00232876" w:rsidP="00232876">
                <w:pPr>
                  <w:pStyle w:val="Field"/>
                  <w:rPr>
                    <w:szCs w:val="16"/>
                  </w:rPr>
                </w:pPr>
                <w:r w:rsidRPr="001D4CAF">
                  <w:rPr>
                    <w:szCs w:val="16"/>
                  </w:rPr>
                  <w:t>DD</w:t>
                </w:r>
              </w:p>
            </w:tc>
          </w:sdtContent>
        </w:sdt>
        <w:tc>
          <w:tcPr>
            <w:tcW w:w="236" w:type="dxa"/>
            <w:shd w:val="clear" w:color="auto" w:fill="auto"/>
          </w:tcPr>
          <w:p w14:paraId="1EDF4B29" w14:textId="77777777" w:rsidR="00232876" w:rsidRPr="001D4CAF" w:rsidRDefault="00232876" w:rsidP="00232876">
            <w:pPr>
              <w:pStyle w:val="Field"/>
              <w:rPr>
                <w:szCs w:val="16"/>
              </w:rPr>
            </w:pPr>
          </w:p>
        </w:tc>
        <w:sdt>
          <w:sdtPr>
            <w:rPr>
              <w:szCs w:val="16"/>
            </w:rPr>
            <w:id w:val="138628743"/>
            <w:placeholder>
              <w:docPart w:val="F95E9A9EE04A4C6BA8722F168AB97DC4"/>
            </w:placeholder>
            <w:temporary/>
            <w:showingPlcHdr/>
            <w15:appearance w15:val="hidden"/>
          </w:sdtPr>
          <w:sdtEndPr/>
          <w:sdtContent>
            <w:tc>
              <w:tcPr>
                <w:tcW w:w="720" w:type="dxa"/>
                <w:shd w:val="clear" w:color="auto" w:fill="auto"/>
              </w:tcPr>
              <w:p w14:paraId="77531B1D" w14:textId="77777777" w:rsidR="00232876" w:rsidRPr="001D4CAF" w:rsidRDefault="00232876" w:rsidP="00232876">
                <w:pPr>
                  <w:pStyle w:val="Field"/>
                  <w:rPr>
                    <w:szCs w:val="16"/>
                  </w:rPr>
                </w:pPr>
                <w:r w:rsidRPr="001D4CAF">
                  <w:rPr>
                    <w:szCs w:val="16"/>
                  </w:rPr>
                  <w:t>YY</w:t>
                </w:r>
              </w:p>
            </w:tc>
          </w:sdtContent>
        </w:sdt>
      </w:tr>
    </w:tbl>
    <w:p w14:paraId="32F4B7FF" w14:textId="77777777" w:rsidR="00687CFB" w:rsidRPr="00FA3EB3" w:rsidRDefault="00687CFB" w:rsidP="00FD35A6"/>
    <w:sectPr w:rsidR="00687CFB" w:rsidRPr="00FA3EB3" w:rsidSect="00D144EB">
      <w:headerReference w:type="default" r:id="rId12"/>
      <w:pgSz w:w="12240" w:h="20160" w:code="5"/>
      <w:pgMar w:top="360" w:right="720" w:bottom="720" w:left="720" w:header="360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E524CA" w14:textId="77777777" w:rsidR="00AB369D" w:rsidRDefault="00AB369D" w:rsidP="001A0130">
      <w:pPr>
        <w:spacing w:after="0" w:line="240" w:lineRule="auto"/>
      </w:pPr>
      <w:r>
        <w:separator/>
      </w:r>
    </w:p>
  </w:endnote>
  <w:endnote w:type="continuationSeparator" w:id="0">
    <w:p w14:paraId="597759C1" w14:textId="77777777" w:rsidR="00AB369D" w:rsidRDefault="00AB369D" w:rsidP="001A0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6ADD9C" w14:textId="77777777" w:rsidR="00AB369D" w:rsidRDefault="00AB369D" w:rsidP="001A0130">
      <w:pPr>
        <w:spacing w:after="0" w:line="240" w:lineRule="auto"/>
      </w:pPr>
      <w:r>
        <w:separator/>
      </w:r>
    </w:p>
  </w:footnote>
  <w:footnote w:type="continuationSeparator" w:id="0">
    <w:p w14:paraId="7B5FB76F" w14:textId="77777777" w:rsidR="00AB369D" w:rsidRDefault="00AB369D" w:rsidP="001A01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B64B2B" w14:textId="77777777" w:rsidR="001A0130" w:rsidRDefault="00FD35A6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2EDB47D2" wp14:editId="2FE10597">
              <wp:simplePos x="0" y="0"/>
              <wp:positionH relativeFrom="page">
                <wp:posOffset>236220</wp:posOffset>
              </wp:positionH>
              <wp:positionV relativeFrom="page">
                <wp:posOffset>236220</wp:posOffset>
              </wp:positionV>
              <wp:extent cx="7287791" cy="12138660"/>
              <wp:effectExtent l="0" t="0" r="8890" b="0"/>
              <wp:wrapNone/>
              <wp:docPr id="26" name="Group 2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87791" cy="12138660"/>
                        <a:chOff x="0" y="0"/>
                        <a:chExt cx="7289823" cy="12136765"/>
                      </a:xfrm>
                    </wpg:grpSpPr>
                    <wps:wsp>
                      <wps:cNvPr id="3" name="Rectangle 3">
                        <a:extLst>
                          <a:ext uri="{FF2B5EF4-FFF2-40B4-BE49-F238E27FC236}">
                            <a16:creationId xmlns:a16="http://schemas.microsoft.com/office/drawing/2014/main" id="{4FB03EB0-31AC-464A-A4CF-52AA945A224D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2055" y="1074252"/>
                          <a:ext cx="7287768" cy="1106251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wps:wsp>
                      <wps:cNvPr id="4" name="Rectangle 4">
                        <a:extLst>
                          <a:ext uri="{FF2B5EF4-FFF2-40B4-BE49-F238E27FC236}">
                            <a16:creationId xmlns:a16="http://schemas.microsoft.com/office/drawing/2014/main" id="{453321EE-830F-4C8A-8306-8B61D4CA3A79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>
                          <a:off x="6911340" y="60960"/>
                          <a:ext cx="324394" cy="324508"/>
                        </a:xfrm>
                        <a:prstGeom prst="rect">
                          <a:avLst/>
                        </a:prstGeom>
                        <a:solidFill>
                          <a:srgbClr val="AA006D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  <pic:pic xmlns:pic="http://schemas.openxmlformats.org/drawingml/2006/picture">
                      <pic:nvPicPr>
                        <pic:cNvPr id="2" name="Picture 2">
                          <a:extLst>
                            <a:ext uri="{FF2B5EF4-FFF2-40B4-BE49-F238E27FC236}">
                              <a16:creationId xmlns:a16="http://schemas.microsoft.com/office/drawing/2014/main" id="{8DB9600B-F413-4EE7-81CF-84636C2F9AAE}"/>
                            </a:ex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pic:cNvPr>
                        <pic:cNvPicPr/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89800" cy="1074252"/>
                        </a:xfrm>
                        <a:prstGeom prst="snip1Rect">
                          <a:avLst>
                            <a:gd name="adj" fmla="val 31795"/>
                          </a:avLst>
                        </a:prstGeom>
                      </pic:spPr>
                    </pic:pic>
                    <wpg:grpSp>
                      <wpg:cNvPr id="21" name="Group 21"/>
                      <wpg:cNvGrpSpPr/>
                      <wpg:grpSpPr>
                        <a:xfrm>
                          <a:off x="205740" y="312420"/>
                          <a:ext cx="644436" cy="644436"/>
                          <a:chOff x="0" y="0"/>
                          <a:chExt cx="644436" cy="644436"/>
                        </a:xfrm>
                      </wpg:grpSpPr>
                      <wps:wsp>
                        <wps:cNvPr id="22" name="Oval 22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0" y="0"/>
                            <a:ext cx="644436" cy="644436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alpha val="24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g:grpSp>
                        <wpg:cNvPr id="23" name="Group 22" descr="Icon Information Update"/>
                        <wpg:cNvGrpSpPr/>
                        <wpg:grpSpPr>
                          <a:xfrm>
                            <a:off x="144780" y="144780"/>
                            <a:ext cx="356028" cy="360000"/>
                            <a:chOff x="0" y="0"/>
                            <a:chExt cx="4138163" cy="4184332"/>
                          </a:xfrm>
                          <a:solidFill>
                            <a:schemeClr val="bg1"/>
                          </a:solidFill>
                        </wpg:grpSpPr>
                        <wps:wsp>
                          <wps:cNvPr id="24" name="Freeform: Shape 24"/>
                          <wps:cNvSpPr/>
                          <wps:spPr>
                            <a:xfrm>
                              <a:off x="0" y="202882"/>
                              <a:ext cx="3914775" cy="3981450"/>
                            </a:xfrm>
                            <a:custGeom>
                              <a:avLst/>
                              <a:gdLst>
                                <a:gd name="connsiteX0" fmla="*/ 3750469 w 3914775"/>
                                <a:gd name="connsiteY0" fmla="*/ 1936909 h 3981450"/>
                                <a:gd name="connsiteX1" fmla="*/ 3588544 w 3914775"/>
                                <a:gd name="connsiteY1" fmla="*/ 2098834 h 3981450"/>
                                <a:gd name="connsiteX2" fmla="*/ 3588544 w 3914775"/>
                                <a:gd name="connsiteY2" fmla="*/ 3438049 h 3981450"/>
                                <a:gd name="connsiteX3" fmla="*/ 3368516 w 3914775"/>
                                <a:gd name="connsiteY3" fmla="*/ 3655219 h 3981450"/>
                                <a:gd name="connsiteX4" fmla="*/ 552926 w 3914775"/>
                                <a:gd name="connsiteY4" fmla="*/ 3655219 h 3981450"/>
                                <a:gd name="connsiteX5" fmla="*/ 330994 w 3914775"/>
                                <a:gd name="connsiteY5" fmla="*/ 3438049 h 3981450"/>
                                <a:gd name="connsiteX6" fmla="*/ 330994 w 3914775"/>
                                <a:gd name="connsiteY6" fmla="*/ 545306 h 3981450"/>
                                <a:gd name="connsiteX7" fmla="*/ 552926 w 3914775"/>
                                <a:gd name="connsiteY7" fmla="*/ 330994 h 3981450"/>
                                <a:gd name="connsiteX8" fmla="*/ 1644491 w 3914775"/>
                                <a:gd name="connsiteY8" fmla="*/ 330994 h 3981450"/>
                                <a:gd name="connsiteX9" fmla="*/ 1806416 w 3914775"/>
                                <a:gd name="connsiteY9" fmla="*/ 169069 h 3981450"/>
                                <a:gd name="connsiteX10" fmla="*/ 1644491 w 3914775"/>
                                <a:gd name="connsiteY10" fmla="*/ 7144 h 3981450"/>
                                <a:gd name="connsiteX11" fmla="*/ 552926 w 3914775"/>
                                <a:gd name="connsiteY11" fmla="*/ 7144 h 3981450"/>
                                <a:gd name="connsiteX12" fmla="*/ 7144 w 3914775"/>
                                <a:gd name="connsiteY12" fmla="*/ 545306 h 3981450"/>
                                <a:gd name="connsiteX13" fmla="*/ 7144 w 3914775"/>
                                <a:gd name="connsiteY13" fmla="*/ 3438049 h 3981450"/>
                                <a:gd name="connsiteX14" fmla="*/ 552926 w 3914775"/>
                                <a:gd name="connsiteY14" fmla="*/ 3979069 h 3981450"/>
                                <a:gd name="connsiteX15" fmla="*/ 3368516 w 3914775"/>
                                <a:gd name="connsiteY15" fmla="*/ 3979069 h 3981450"/>
                                <a:gd name="connsiteX16" fmla="*/ 3912394 w 3914775"/>
                                <a:gd name="connsiteY16" fmla="*/ 3438049 h 3981450"/>
                                <a:gd name="connsiteX17" fmla="*/ 3912394 w 3914775"/>
                                <a:gd name="connsiteY17" fmla="*/ 2098834 h 3981450"/>
                                <a:gd name="connsiteX18" fmla="*/ 3750469 w 3914775"/>
                                <a:gd name="connsiteY18" fmla="*/ 1936909 h 398145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</a:cxnLst>
                              <a:rect l="l" t="t" r="r" b="b"/>
                              <a:pathLst>
                                <a:path w="3914775" h="3981450">
                                  <a:moveTo>
                                    <a:pt x="3750469" y="1936909"/>
                                  </a:moveTo>
                                  <a:cubicBezTo>
                                    <a:pt x="3660934" y="1936909"/>
                                    <a:pt x="3588544" y="2009299"/>
                                    <a:pt x="3588544" y="2098834"/>
                                  </a:cubicBezTo>
                                  <a:lnTo>
                                    <a:pt x="3588544" y="3438049"/>
                                  </a:lnTo>
                                  <a:cubicBezTo>
                                    <a:pt x="3588544" y="3559016"/>
                                    <a:pt x="3488531" y="3655219"/>
                                    <a:pt x="3368516" y="3655219"/>
                                  </a:cubicBezTo>
                                  <a:lnTo>
                                    <a:pt x="552926" y="3655219"/>
                                  </a:lnTo>
                                  <a:cubicBezTo>
                                    <a:pt x="431959" y="3655219"/>
                                    <a:pt x="330994" y="3559016"/>
                                    <a:pt x="330994" y="3438049"/>
                                  </a:cubicBezTo>
                                  <a:lnTo>
                                    <a:pt x="330994" y="545306"/>
                                  </a:lnTo>
                                  <a:cubicBezTo>
                                    <a:pt x="330994" y="424339"/>
                                    <a:pt x="431959" y="330994"/>
                                    <a:pt x="552926" y="330994"/>
                                  </a:cubicBezTo>
                                  <a:lnTo>
                                    <a:pt x="1644491" y="330994"/>
                                  </a:lnTo>
                                  <a:cubicBezTo>
                                    <a:pt x="1734026" y="330994"/>
                                    <a:pt x="1806416" y="258604"/>
                                    <a:pt x="1806416" y="169069"/>
                                  </a:cubicBezTo>
                                  <a:cubicBezTo>
                                    <a:pt x="1806416" y="79534"/>
                                    <a:pt x="1734026" y="7144"/>
                                    <a:pt x="1644491" y="7144"/>
                                  </a:cubicBezTo>
                                  <a:lnTo>
                                    <a:pt x="552926" y="7144"/>
                                  </a:lnTo>
                                  <a:cubicBezTo>
                                    <a:pt x="253841" y="7144"/>
                                    <a:pt x="7144" y="246221"/>
                                    <a:pt x="7144" y="545306"/>
                                  </a:cubicBezTo>
                                  <a:lnTo>
                                    <a:pt x="7144" y="3438049"/>
                                  </a:lnTo>
                                  <a:cubicBezTo>
                                    <a:pt x="7144" y="3737134"/>
                                    <a:pt x="253841" y="3979069"/>
                                    <a:pt x="552926" y="3979069"/>
                                  </a:cubicBezTo>
                                  <a:lnTo>
                                    <a:pt x="3368516" y="3979069"/>
                                  </a:lnTo>
                                  <a:cubicBezTo>
                                    <a:pt x="3667601" y="3979069"/>
                                    <a:pt x="3912394" y="3738086"/>
                                    <a:pt x="3912394" y="3438049"/>
                                  </a:cubicBezTo>
                                  <a:lnTo>
                                    <a:pt x="3912394" y="2098834"/>
                                  </a:lnTo>
                                  <a:cubicBezTo>
                                    <a:pt x="3912394" y="2010251"/>
                                    <a:pt x="3840004" y="1936909"/>
                                    <a:pt x="3750469" y="1936909"/>
                                  </a:cubicBezTo>
                                  <a:close/>
                                </a:path>
                              </a:pathLst>
                            </a:custGeom>
                            <a:grpFill/>
                            <a:ln w="9525" cap="flat">
                              <a:noFill/>
                              <a:prstDash val="solid"/>
                              <a:miter/>
                            </a:ln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Freeform: Shape 25"/>
                          <wps:cNvSpPr/>
                          <wps:spPr>
                            <a:xfrm>
                              <a:off x="1271138" y="0"/>
                              <a:ext cx="2867025" cy="2895600"/>
                            </a:xfrm>
                            <a:custGeom>
                              <a:avLst/>
                              <a:gdLst>
                                <a:gd name="connsiteX0" fmla="*/ 2471711 w 2867025"/>
                                <a:gd name="connsiteY0" fmla="*/ 141446 h 2895600"/>
                                <a:gd name="connsiteX1" fmla="*/ 2154528 w 2867025"/>
                                <a:gd name="connsiteY1" fmla="*/ 7144 h 2895600"/>
                                <a:gd name="connsiteX2" fmla="*/ 1836393 w 2867025"/>
                                <a:gd name="connsiteY2" fmla="*/ 138589 h 2895600"/>
                                <a:gd name="connsiteX3" fmla="*/ 380973 w 2867025"/>
                                <a:gd name="connsiteY3" fmla="*/ 1594009 h 2895600"/>
                                <a:gd name="connsiteX4" fmla="*/ 266673 w 2867025"/>
                                <a:gd name="connsiteY4" fmla="*/ 1789271 h 2895600"/>
                                <a:gd name="connsiteX5" fmla="*/ 13308 w 2867025"/>
                                <a:gd name="connsiteY5" fmla="*/ 2686526 h 2895600"/>
                                <a:gd name="connsiteX6" fmla="*/ 56171 w 2867025"/>
                                <a:gd name="connsiteY6" fmla="*/ 2846546 h 2895600"/>
                                <a:gd name="connsiteX7" fmla="*/ 169518 w 2867025"/>
                                <a:gd name="connsiteY7" fmla="*/ 2892266 h 2895600"/>
                                <a:gd name="connsiteX8" fmla="*/ 217143 w 2867025"/>
                                <a:gd name="connsiteY8" fmla="*/ 2884646 h 2895600"/>
                                <a:gd name="connsiteX9" fmla="*/ 1089633 w 2867025"/>
                                <a:gd name="connsiteY9" fmla="*/ 2616041 h 2895600"/>
                                <a:gd name="connsiteX10" fmla="*/ 1274418 w 2867025"/>
                                <a:gd name="connsiteY10" fmla="*/ 2504599 h 2895600"/>
                                <a:gd name="connsiteX11" fmla="*/ 1274418 w 2867025"/>
                                <a:gd name="connsiteY11" fmla="*/ 2504599 h 2895600"/>
                                <a:gd name="connsiteX12" fmla="*/ 2735553 w 2867025"/>
                                <a:gd name="connsiteY12" fmla="*/ 1043464 h 2895600"/>
                                <a:gd name="connsiteX13" fmla="*/ 2738411 w 2867025"/>
                                <a:gd name="connsiteY13" fmla="*/ 412909 h 2895600"/>
                                <a:gd name="connsiteX14" fmla="*/ 2471711 w 2867025"/>
                                <a:gd name="connsiteY14" fmla="*/ 141446 h 2895600"/>
                                <a:gd name="connsiteX15" fmla="*/ 1747811 w 2867025"/>
                                <a:gd name="connsiteY15" fmla="*/ 685324 h 2895600"/>
                                <a:gd name="connsiteX16" fmla="*/ 2187866 w 2867025"/>
                                <a:gd name="connsiteY16" fmla="*/ 1134904 h 2895600"/>
                                <a:gd name="connsiteX17" fmla="*/ 2080233 w 2867025"/>
                                <a:gd name="connsiteY17" fmla="*/ 1242536 h 2895600"/>
                                <a:gd name="connsiteX18" fmla="*/ 1640178 w 2867025"/>
                                <a:gd name="connsiteY18" fmla="*/ 792956 h 2895600"/>
                                <a:gd name="connsiteX19" fmla="*/ 1747811 w 2867025"/>
                                <a:gd name="connsiteY19" fmla="*/ 685324 h 2895600"/>
                                <a:gd name="connsiteX20" fmla="*/ 1044866 w 2867025"/>
                                <a:gd name="connsiteY20" fmla="*/ 2276951 h 2895600"/>
                                <a:gd name="connsiteX21" fmla="*/ 993431 w 2867025"/>
                                <a:gd name="connsiteY21" fmla="*/ 2307431 h 2895600"/>
                                <a:gd name="connsiteX22" fmla="*/ 404786 w 2867025"/>
                                <a:gd name="connsiteY22" fmla="*/ 2488406 h 2895600"/>
                                <a:gd name="connsiteX23" fmla="*/ 577188 w 2867025"/>
                                <a:gd name="connsiteY23" fmla="*/ 1876901 h 2895600"/>
                                <a:gd name="connsiteX24" fmla="*/ 608621 w 2867025"/>
                                <a:gd name="connsiteY24" fmla="*/ 1822609 h 2895600"/>
                                <a:gd name="connsiteX25" fmla="*/ 1409673 w 2867025"/>
                                <a:gd name="connsiteY25" fmla="*/ 1021556 h 2895600"/>
                                <a:gd name="connsiteX26" fmla="*/ 1849728 w 2867025"/>
                                <a:gd name="connsiteY26" fmla="*/ 1471136 h 2895600"/>
                                <a:gd name="connsiteX27" fmla="*/ 1044866 w 2867025"/>
                                <a:gd name="connsiteY27" fmla="*/ 2276951 h 2895600"/>
                                <a:gd name="connsiteX28" fmla="*/ 2506953 w 2867025"/>
                                <a:gd name="connsiteY28" fmla="*/ 814864 h 2895600"/>
                                <a:gd name="connsiteX29" fmla="*/ 2416466 w 2867025"/>
                                <a:gd name="connsiteY29" fmla="*/ 905351 h 2895600"/>
                                <a:gd name="connsiteX30" fmla="*/ 1976411 w 2867025"/>
                                <a:gd name="connsiteY30" fmla="*/ 455771 h 2895600"/>
                                <a:gd name="connsiteX31" fmla="*/ 2064041 w 2867025"/>
                                <a:gd name="connsiteY31" fmla="*/ 369094 h 2895600"/>
                                <a:gd name="connsiteX32" fmla="*/ 2151671 w 2867025"/>
                                <a:gd name="connsiteY32" fmla="*/ 333851 h 2895600"/>
                                <a:gd name="connsiteX33" fmla="*/ 2152624 w 2867025"/>
                                <a:gd name="connsiteY33" fmla="*/ 333851 h 2895600"/>
                                <a:gd name="connsiteX34" fmla="*/ 2240253 w 2867025"/>
                                <a:gd name="connsiteY34" fmla="*/ 370046 h 2895600"/>
                                <a:gd name="connsiteX35" fmla="*/ 2506953 w 2867025"/>
                                <a:gd name="connsiteY35" fmla="*/ 641509 h 2895600"/>
                                <a:gd name="connsiteX36" fmla="*/ 2506953 w 2867025"/>
                                <a:gd name="connsiteY36" fmla="*/ 814864 h 289560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  <a:cxn ang="0">
                                  <a:pos x="connsiteX11" y="connsiteY11"/>
                                </a:cxn>
                                <a:cxn ang="0">
                                  <a:pos x="connsiteX12" y="connsiteY12"/>
                                </a:cxn>
                                <a:cxn ang="0">
                                  <a:pos x="connsiteX13" y="connsiteY13"/>
                                </a:cxn>
                                <a:cxn ang="0">
                                  <a:pos x="connsiteX14" y="connsiteY14"/>
                                </a:cxn>
                                <a:cxn ang="0">
                                  <a:pos x="connsiteX15" y="connsiteY15"/>
                                </a:cxn>
                                <a:cxn ang="0">
                                  <a:pos x="connsiteX16" y="connsiteY16"/>
                                </a:cxn>
                                <a:cxn ang="0">
                                  <a:pos x="connsiteX17" y="connsiteY17"/>
                                </a:cxn>
                                <a:cxn ang="0">
                                  <a:pos x="connsiteX18" y="connsiteY18"/>
                                </a:cxn>
                                <a:cxn ang="0">
                                  <a:pos x="connsiteX19" y="connsiteY19"/>
                                </a:cxn>
                                <a:cxn ang="0">
                                  <a:pos x="connsiteX20" y="connsiteY20"/>
                                </a:cxn>
                                <a:cxn ang="0">
                                  <a:pos x="connsiteX21" y="connsiteY21"/>
                                </a:cxn>
                                <a:cxn ang="0">
                                  <a:pos x="connsiteX22" y="connsiteY22"/>
                                </a:cxn>
                                <a:cxn ang="0">
                                  <a:pos x="connsiteX23" y="connsiteY23"/>
                                </a:cxn>
                                <a:cxn ang="0">
                                  <a:pos x="connsiteX24" y="connsiteY24"/>
                                </a:cxn>
                                <a:cxn ang="0">
                                  <a:pos x="connsiteX25" y="connsiteY25"/>
                                </a:cxn>
                                <a:cxn ang="0">
                                  <a:pos x="connsiteX26" y="connsiteY26"/>
                                </a:cxn>
                                <a:cxn ang="0">
                                  <a:pos x="connsiteX27" y="connsiteY27"/>
                                </a:cxn>
                                <a:cxn ang="0">
                                  <a:pos x="connsiteX28" y="connsiteY28"/>
                                </a:cxn>
                                <a:cxn ang="0">
                                  <a:pos x="connsiteX29" y="connsiteY29"/>
                                </a:cxn>
                                <a:cxn ang="0">
                                  <a:pos x="connsiteX30" y="connsiteY30"/>
                                </a:cxn>
                                <a:cxn ang="0">
                                  <a:pos x="connsiteX31" y="connsiteY31"/>
                                </a:cxn>
                                <a:cxn ang="0">
                                  <a:pos x="connsiteX32" y="connsiteY32"/>
                                </a:cxn>
                                <a:cxn ang="0">
                                  <a:pos x="connsiteX33" y="connsiteY33"/>
                                </a:cxn>
                                <a:cxn ang="0">
                                  <a:pos x="connsiteX34" y="connsiteY34"/>
                                </a:cxn>
                                <a:cxn ang="0">
                                  <a:pos x="connsiteX35" y="connsiteY35"/>
                                </a:cxn>
                                <a:cxn ang="0">
                                  <a:pos x="connsiteX36" y="connsiteY36"/>
                                </a:cxn>
                              </a:cxnLst>
                              <a:rect l="l" t="t" r="r" b="b"/>
                              <a:pathLst>
                                <a:path w="2867025" h="2895600">
                                  <a:moveTo>
                                    <a:pt x="2471711" y="141446"/>
                                  </a:moveTo>
                                  <a:cubicBezTo>
                                    <a:pt x="2386938" y="55721"/>
                                    <a:pt x="2274543" y="8096"/>
                                    <a:pt x="2154528" y="7144"/>
                                  </a:cubicBezTo>
                                  <a:cubicBezTo>
                                    <a:pt x="2034513" y="7144"/>
                                    <a:pt x="1921166" y="52864"/>
                                    <a:pt x="1836393" y="138589"/>
                                  </a:cubicBezTo>
                                  <a:lnTo>
                                    <a:pt x="380973" y="1594009"/>
                                  </a:lnTo>
                                  <a:cubicBezTo>
                                    <a:pt x="326681" y="1648301"/>
                                    <a:pt x="287628" y="1715929"/>
                                    <a:pt x="266673" y="1789271"/>
                                  </a:cubicBezTo>
                                  <a:lnTo>
                                    <a:pt x="13308" y="2686526"/>
                                  </a:lnTo>
                                  <a:cubicBezTo>
                                    <a:pt x="-2884" y="2743676"/>
                                    <a:pt x="13308" y="2804636"/>
                                    <a:pt x="56171" y="2846546"/>
                                  </a:cubicBezTo>
                                  <a:cubicBezTo>
                                    <a:pt x="86651" y="2876074"/>
                                    <a:pt x="127608" y="2892266"/>
                                    <a:pt x="169518" y="2892266"/>
                                  </a:cubicBezTo>
                                  <a:cubicBezTo>
                                    <a:pt x="185711" y="2892266"/>
                                    <a:pt x="201903" y="2890361"/>
                                    <a:pt x="217143" y="2884646"/>
                                  </a:cubicBezTo>
                                  <a:lnTo>
                                    <a:pt x="1089633" y="2616041"/>
                                  </a:lnTo>
                                  <a:cubicBezTo>
                                    <a:pt x="1159166" y="2595086"/>
                                    <a:pt x="1222983" y="2556034"/>
                                    <a:pt x="1274418" y="2504599"/>
                                  </a:cubicBezTo>
                                  <a:lnTo>
                                    <a:pt x="1274418" y="2504599"/>
                                  </a:lnTo>
                                  <a:lnTo>
                                    <a:pt x="2735553" y="1043464"/>
                                  </a:lnTo>
                                  <a:cubicBezTo>
                                    <a:pt x="2908909" y="870109"/>
                                    <a:pt x="2909861" y="588169"/>
                                    <a:pt x="2738411" y="412909"/>
                                  </a:cubicBezTo>
                                  <a:lnTo>
                                    <a:pt x="2471711" y="141446"/>
                                  </a:lnTo>
                                  <a:close/>
                                  <a:moveTo>
                                    <a:pt x="1747811" y="685324"/>
                                  </a:moveTo>
                                  <a:lnTo>
                                    <a:pt x="2187866" y="1134904"/>
                                  </a:lnTo>
                                  <a:lnTo>
                                    <a:pt x="2080233" y="1242536"/>
                                  </a:lnTo>
                                  <a:lnTo>
                                    <a:pt x="1640178" y="792956"/>
                                  </a:lnTo>
                                  <a:lnTo>
                                    <a:pt x="1747811" y="685324"/>
                                  </a:lnTo>
                                  <a:close/>
                                  <a:moveTo>
                                    <a:pt x="1044866" y="2276951"/>
                                  </a:moveTo>
                                  <a:cubicBezTo>
                                    <a:pt x="1030578" y="2291239"/>
                                    <a:pt x="1013433" y="2301716"/>
                                    <a:pt x="993431" y="2307431"/>
                                  </a:cubicBezTo>
                                  <a:lnTo>
                                    <a:pt x="404786" y="2488406"/>
                                  </a:lnTo>
                                  <a:lnTo>
                                    <a:pt x="577188" y="1876901"/>
                                  </a:lnTo>
                                  <a:cubicBezTo>
                                    <a:pt x="582903" y="1856899"/>
                                    <a:pt x="594333" y="1837849"/>
                                    <a:pt x="608621" y="1822609"/>
                                  </a:cubicBezTo>
                                  <a:lnTo>
                                    <a:pt x="1409673" y="1021556"/>
                                  </a:lnTo>
                                  <a:lnTo>
                                    <a:pt x="1849728" y="1471136"/>
                                  </a:lnTo>
                                  <a:lnTo>
                                    <a:pt x="1044866" y="2276951"/>
                                  </a:lnTo>
                                  <a:close/>
                                  <a:moveTo>
                                    <a:pt x="2506953" y="814864"/>
                                  </a:moveTo>
                                  <a:lnTo>
                                    <a:pt x="2416466" y="905351"/>
                                  </a:lnTo>
                                  <a:lnTo>
                                    <a:pt x="1976411" y="455771"/>
                                  </a:lnTo>
                                  <a:lnTo>
                                    <a:pt x="2064041" y="369094"/>
                                  </a:lnTo>
                                  <a:cubicBezTo>
                                    <a:pt x="2087853" y="345281"/>
                                    <a:pt x="2118334" y="333851"/>
                                    <a:pt x="2151671" y="333851"/>
                                  </a:cubicBezTo>
                                  <a:cubicBezTo>
                                    <a:pt x="2151671" y="333851"/>
                                    <a:pt x="2151671" y="333851"/>
                                    <a:pt x="2152624" y="333851"/>
                                  </a:cubicBezTo>
                                  <a:cubicBezTo>
                                    <a:pt x="2185961" y="333851"/>
                                    <a:pt x="2217393" y="346234"/>
                                    <a:pt x="2240253" y="370046"/>
                                  </a:cubicBezTo>
                                  <a:lnTo>
                                    <a:pt x="2506953" y="641509"/>
                                  </a:lnTo>
                                  <a:cubicBezTo>
                                    <a:pt x="2554578" y="689134"/>
                                    <a:pt x="2554578" y="767239"/>
                                    <a:pt x="2506953" y="814864"/>
                                  </a:cubicBezTo>
                                  <a:close/>
                                </a:path>
                              </a:pathLst>
                            </a:custGeom>
                            <a:grpFill/>
                            <a:ln w="9525" cap="flat">
                              <a:noFill/>
                              <a:prstDash val="solid"/>
                              <a:miter/>
                            </a:ln>
                          </wps:spPr>
                          <wps:bodyPr rot="0" spcFirstLastPara="0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3647656" id="Group 26" o:spid="_x0000_s1026" alt="&quot;&quot;" style="position:absolute;margin-left:18.6pt;margin-top:18.6pt;width:573.85pt;height:955.8pt;z-index:251664384;mso-position-horizontal-relative:page;mso-position-vertical-relative:page;mso-width-relative:margin;mso-height-relative:margin" coordsize="72898,121367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">
              <v:rect id="Rectangle 3" o:spid="_x0000_s1027" alt="&quot;&quot;" style="position:absolute;left:20;top:10742;width:72878;height:1106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" fillcolor="#f2f2f2 [3052]" stroked="f" strokeweight="1pt"/>
              <v:rect id="Rectangle 4" o:spid="_x0000_s1028" alt="&quot;&quot;" style="position:absolute;left:69113;top:609;width:3244;height:324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" fillcolor="#aa006d" stroked="f" strokeweight="1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9" type="#_x0000_t75" alt="&quot;&quot;" style="position:absolute;width:72898;height:10742;visibility:visible;mso-wrap-style:square" coordsize="7289800,1074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" path="m,l6948242,r341558,341558l7289800,1074252,,1074252,,xe">
                <v:imagedata r:id="rId3" o:title=""/>
                <v:formulas/>
                <v:path o:extrusionok="t" o:connecttype="custom" o:connectlocs="0,0;6948242,0;7289800,341558;7289800,1074252;0,1074252;0,0" o:connectangles="0,0,0,0,0,0"/>
              </v:shape>
              <v:group id="Group 21" o:spid="_x0000_s1030" style="position:absolute;left:2057;top:3124;width:6444;height:6444" coordsize="6444,6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<v:oval id="Oval 22" o:spid="_x0000_s1031" alt="&quot;&quot;" style="position:absolute;width:6444;height:64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" fillcolor="white [3212]" stroked="f" strokeweight="1pt">
                  <v:fill opacity="15677f"/>
                </v:oval>
                <v:group id="Group 22" o:spid="_x0000_s1032" alt="Icon Information Update" style="position:absolute;left:1447;top:1447;width:3561;height:3600" coordsize="41381,41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<v:shape id="Freeform: Shape 24" o:spid="_x0000_s1033" style="position:absolute;top:2028;width:39147;height:39815;visibility:visible;mso-wrap-style:square;v-text-anchor:middle" coordsize="3914775,398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" path="m3750469,1936909v-89535,,-161925,72390,-161925,161925l3588544,3438049v,120967,-100013,217170,-220028,217170l552926,3655219v-120967,,-221932,-96203,-221932,-217170l330994,545306v,-120967,100965,-214312,221932,-214312l1644491,330994v89535,,161925,-72390,161925,-161925c1806416,79534,1734026,7144,1644491,7144r-1091565,c253841,7144,7144,246221,7144,545306r,2892743c7144,3737134,253841,3979069,552926,3979069r2815590,c3667601,3979069,3912394,3738086,3912394,3438049r,-1339215c3912394,2010251,3840004,1936909,3750469,1936909xe" filled="f" stroked="f">
                    <v:stroke joinstyle="miter"/>
                    <v:path arrowok="t" o:connecttype="custom" o:connectlocs="3750469,1936909;3588544,2098834;3588544,3438049;3368516,3655219;552926,3655219;330994,3438049;330994,545306;552926,330994;1644491,330994;1806416,169069;1644491,7144;552926,7144;7144,545306;7144,3438049;552926,3979069;3368516,3979069;3912394,3438049;3912394,2098834;3750469,1936909" o:connectangles="0,0,0,0,0,0,0,0,0,0,0,0,0,0,0,0,0,0,0"/>
                  </v:shape>
                  <v:shape id="Freeform: Shape 25" o:spid="_x0000_s1034" style="position:absolute;left:12711;width:28670;height:28956;visibility:visible;mso-wrap-style:square;v-text-anchor:middle" coordsize="2867025,2895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" path="m2471711,141446c2386938,55721,2274543,8096,2154528,7144v-120015,,-233362,45720,-318135,131445l380973,1594009v-54292,54292,-93345,121920,-114300,195262l13308,2686526v-16192,57150,,118110,42863,160020c86651,2876074,127608,2892266,169518,2892266v16193,,32385,-1905,47625,-7620l1089633,2616041v69533,-20955,133350,-60007,184785,-111442l1274418,2504599,2735553,1043464v173356,-173355,174308,-455295,2858,-630555l2471711,141446xm1747811,685324r440055,449580l2080233,1242536,1640178,792956,1747811,685324xm1044866,2276951v-14288,14288,-31433,24765,-51435,30480l404786,2488406,577188,1876901v5715,-20002,17145,-39052,31433,-54292l1409673,1021556r440055,449580l1044866,2276951xm2506953,814864r-90487,90487l1976411,455771r87630,-86677c2087853,345281,2118334,333851,2151671,333851v,,,,953,c2185961,333851,2217393,346234,2240253,370046r266700,271463c2554578,689134,2554578,767239,2506953,814864xe" filled="f" stroked="f">
                    <v:stroke joinstyle="miter"/>
                    <v:path arrowok="t" o:connecttype="custom" o:connectlocs="2471711,141446;2154528,7144;1836393,138589;380973,1594009;266673,1789271;13308,2686526;56171,2846546;169518,2892266;217143,2884646;1089633,2616041;1274418,2504599;1274418,2504599;2735553,1043464;2738411,412909;2471711,141446;1747811,685324;2187866,1134904;2080233,1242536;1640178,792956;1747811,685324;1044866,2276951;993431,2307431;404786,2488406;577188,1876901;608621,1822609;1409673,1021556;1849728,1471136;1044866,2276951;2506953,814864;2416466,905351;1976411,455771;2064041,369094;2151671,333851;2152624,333851;2240253,370046;2506953,641509;2506953,814864" o:connectangles="0,0,0,0,0,0,0,0,0,0,0,0,0,0,0,0,0,0,0,0,0,0,0,0,0,0,0,0,0,0,0,0,0,0,0,0,0"/>
                  </v:shape>
                </v:group>
              </v:group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B3486C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797C6AFB"/>
    <w:multiLevelType w:val="hybridMultilevel"/>
    <w:tmpl w:val="26E6C440"/>
    <w:lvl w:ilvl="0" w:tplc="79120B62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360"/>
      </w:pPr>
    </w:lvl>
    <w:lvl w:ilvl="1" w:tplc="798ED9B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86ED9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13446B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E40F3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7012F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E40013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0AEF6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7CE25A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156145352">
    <w:abstractNumId w:val="1"/>
  </w:num>
  <w:num w:numId="2" w16cid:durableId="17681103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NDQ1MLAwMjIAUpYWRko6SsGpxcWZ+XkgBaa1AFmRMl0sAAAA"/>
  </w:docVars>
  <w:rsids>
    <w:rsidRoot w:val="004D052B"/>
    <w:rsid w:val="00043FB1"/>
    <w:rsid w:val="000A5901"/>
    <w:rsid w:val="00144855"/>
    <w:rsid w:val="001A0130"/>
    <w:rsid w:val="001A4400"/>
    <w:rsid w:val="001D4CAF"/>
    <w:rsid w:val="00232876"/>
    <w:rsid w:val="00267116"/>
    <w:rsid w:val="002F58E0"/>
    <w:rsid w:val="00304D0B"/>
    <w:rsid w:val="00355DEE"/>
    <w:rsid w:val="003B49EC"/>
    <w:rsid w:val="003D55FB"/>
    <w:rsid w:val="00402433"/>
    <w:rsid w:val="00482359"/>
    <w:rsid w:val="004A6D6A"/>
    <w:rsid w:val="004B47A9"/>
    <w:rsid w:val="004D052B"/>
    <w:rsid w:val="004E5E23"/>
    <w:rsid w:val="004F0368"/>
    <w:rsid w:val="005767E5"/>
    <w:rsid w:val="005A20B8"/>
    <w:rsid w:val="005E6FA8"/>
    <w:rsid w:val="00647C95"/>
    <w:rsid w:val="006662D2"/>
    <w:rsid w:val="00687CFB"/>
    <w:rsid w:val="00696B6E"/>
    <w:rsid w:val="006A5F0E"/>
    <w:rsid w:val="006C28FD"/>
    <w:rsid w:val="00724ED8"/>
    <w:rsid w:val="007718C6"/>
    <w:rsid w:val="007B50A6"/>
    <w:rsid w:val="008045C5"/>
    <w:rsid w:val="00815569"/>
    <w:rsid w:val="00835F7E"/>
    <w:rsid w:val="00866BB6"/>
    <w:rsid w:val="00872D54"/>
    <w:rsid w:val="00882101"/>
    <w:rsid w:val="009E70CA"/>
    <w:rsid w:val="00A23BE8"/>
    <w:rsid w:val="00A60FE8"/>
    <w:rsid w:val="00A62DBA"/>
    <w:rsid w:val="00A7367E"/>
    <w:rsid w:val="00AB369D"/>
    <w:rsid w:val="00BA66C3"/>
    <w:rsid w:val="00BF61EC"/>
    <w:rsid w:val="00CB16D2"/>
    <w:rsid w:val="00CD05DC"/>
    <w:rsid w:val="00CD5B0D"/>
    <w:rsid w:val="00D144EB"/>
    <w:rsid w:val="00D75CD5"/>
    <w:rsid w:val="00DB3723"/>
    <w:rsid w:val="00DC1831"/>
    <w:rsid w:val="00E3286D"/>
    <w:rsid w:val="00E413DD"/>
    <w:rsid w:val="00F40180"/>
    <w:rsid w:val="00F53FDC"/>
    <w:rsid w:val="00F805B1"/>
    <w:rsid w:val="00FA3EB3"/>
    <w:rsid w:val="00FD3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8E0B2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35A6"/>
  </w:style>
  <w:style w:type="paragraph" w:styleId="Heading1">
    <w:name w:val="heading 1"/>
    <w:basedOn w:val="Normal"/>
    <w:next w:val="Normal"/>
    <w:link w:val="Heading1Char"/>
    <w:uiPriority w:val="9"/>
    <w:qFormat/>
    <w:rsid w:val="00F53FD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0E2841" w:themeColor="text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1A01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B16D2"/>
  </w:style>
  <w:style w:type="paragraph" w:styleId="Footer">
    <w:name w:val="footer"/>
    <w:basedOn w:val="Normal"/>
    <w:link w:val="FooterChar"/>
    <w:uiPriority w:val="99"/>
    <w:semiHidden/>
    <w:rsid w:val="001A01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B16D2"/>
  </w:style>
  <w:style w:type="paragraph" w:styleId="NormalWeb">
    <w:name w:val="Normal (Web)"/>
    <w:basedOn w:val="Normal"/>
    <w:uiPriority w:val="99"/>
    <w:semiHidden/>
    <w:rsid w:val="001A0130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semiHidden/>
    <w:qFormat/>
    <w:rsid w:val="001A0130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E32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Web"/>
    <w:next w:val="Normal"/>
    <w:link w:val="TitleChar"/>
    <w:uiPriority w:val="10"/>
    <w:qFormat/>
    <w:rsid w:val="00E3286D"/>
    <w:pPr>
      <w:spacing w:before="0" w:beforeAutospacing="0" w:after="0" w:afterAutospacing="0" w:line="560" w:lineRule="exact"/>
    </w:pPr>
    <w:rPr>
      <w:rFonts w:ascii="Constantia" w:eastAsia="Times New Roman" w:hAnsi="Constantia"/>
      <w:b/>
      <w:bCs/>
      <w:color w:val="FFFFFF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E3286D"/>
    <w:rPr>
      <w:rFonts w:ascii="Constantia" w:eastAsia="Times New Roman" w:hAnsi="Constantia" w:cs="Times New Roman"/>
      <w:b/>
      <w:bCs/>
      <w:color w:val="FFFFFF"/>
      <w:sz w:val="60"/>
      <w:szCs w:val="60"/>
    </w:rPr>
  </w:style>
  <w:style w:type="character" w:styleId="PlaceholderText">
    <w:name w:val="Placeholder Text"/>
    <w:basedOn w:val="DefaultParagraphFont"/>
    <w:uiPriority w:val="99"/>
    <w:semiHidden/>
    <w:rsid w:val="00E3286D"/>
    <w:rPr>
      <w:color w:val="808080"/>
    </w:rPr>
  </w:style>
  <w:style w:type="paragraph" w:styleId="ListNumber">
    <w:name w:val="List Number"/>
    <w:basedOn w:val="Normal"/>
    <w:uiPriority w:val="99"/>
    <w:rsid w:val="004F0368"/>
    <w:pPr>
      <w:numPr>
        <w:numId w:val="1"/>
      </w:numPr>
    </w:pPr>
    <w:rPr>
      <w:sz w:val="18"/>
      <w:lang w:val="en-ZA"/>
    </w:rPr>
  </w:style>
  <w:style w:type="character" w:styleId="Emphasis">
    <w:name w:val="Emphasis"/>
    <w:basedOn w:val="DefaultParagraphFont"/>
    <w:uiPriority w:val="20"/>
    <w:qFormat/>
    <w:rsid w:val="00FA3EB3"/>
    <w:rPr>
      <w:rFonts w:asciiTheme="minorHAnsi" w:hAnsiTheme="minorHAnsi"/>
      <w:b w:val="0"/>
      <w:i w:val="0"/>
      <w:iCs/>
      <w:caps w:val="0"/>
      <w:smallCaps w:val="0"/>
    </w:rPr>
  </w:style>
  <w:style w:type="paragraph" w:customStyle="1" w:styleId="Field">
    <w:name w:val="Field"/>
    <w:basedOn w:val="Normal"/>
    <w:qFormat/>
    <w:rsid w:val="00232876"/>
    <w:pPr>
      <w:spacing w:after="0" w:line="216" w:lineRule="auto"/>
    </w:pPr>
    <w:rPr>
      <w:i/>
      <w:sz w:val="16"/>
    </w:rPr>
  </w:style>
  <w:style w:type="paragraph" w:styleId="Signature">
    <w:name w:val="Signature"/>
    <w:basedOn w:val="Normal"/>
    <w:link w:val="SignatureChar"/>
    <w:uiPriority w:val="99"/>
    <w:rsid w:val="00CB16D2"/>
    <w:pPr>
      <w:spacing w:after="0" w:line="240" w:lineRule="auto"/>
      <w:ind w:left="4320"/>
      <w:jc w:val="right"/>
    </w:pPr>
    <w:rPr>
      <w:sz w:val="18"/>
    </w:rPr>
  </w:style>
  <w:style w:type="character" w:customStyle="1" w:styleId="SignatureChar">
    <w:name w:val="Signature Char"/>
    <w:basedOn w:val="DefaultParagraphFont"/>
    <w:link w:val="Signature"/>
    <w:uiPriority w:val="99"/>
    <w:rsid w:val="00CB16D2"/>
    <w:rPr>
      <w:sz w:val="18"/>
    </w:rPr>
  </w:style>
  <w:style w:type="paragraph" w:styleId="NoSpacing">
    <w:name w:val="No Spacing"/>
    <w:uiPriority w:val="1"/>
    <w:qFormat/>
    <w:rsid w:val="00696B6E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53FDC"/>
    <w:rPr>
      <w:rFonts w:asciiTheme="majorHAnsi" w:eastAsiaTheme="majorEastAsia" w:hAnsiTheme="majorHAnsi" w:cstheme="majorBidi"/>
      <w:b/>
      <w:color w:val="0E2841" w:themeColor="text2"/>
      <w:sz w:val="32"/>
      <w:szCs w:val="32"/>
    </w:rPr>
  </w:style>
  <w:style w:type="paragraph" w:customStyle="1" w:styleId="Labels">
    <w:name w:val="Labels"/>
    <w:basedOn w:val="Normal"/>
    <w:qFormat/>
    <w:rsid w:val="00FD35A6"/>
    <w:pPr>
      <w:spacing w:after="0"/>
    </w:pPr>
    <w:rPr>
      <w:sz w:val="18"/>
    </w:rPr>
  </w:style>
  <w:style w:type="table" w:customStyle="1" w:styleId="OfficeHours">
    <w:name w:val="Office Hours"/>
    <w:basedOn w:val="TableNormal"/>
    <w:uiPriority w:val="99"/>
    <w:rsid w:val="00FD35A6"/>
    <w:pPr>
      <w:spacing w:after="0" w:line="240" w:lineRule="auto"/>
    </w:pPr>
    <w:tblPr>
      <w:tblCellMar>
        <w:left w:w="216" w:type="dxa"/>
        <w:right w:w="216" w:type="dxa"/>
      </w:tblCellMar>
    </w:tblPr>
    <w:tcPr>
      <w:vAlign w:val="bottom"/>
    </w:tcPr>
    <w:tblStylePr w:type="firstRow">
      <w:pPr>
        <w:jc w:val="center"/>
      </w:pPr>
      <w:rPr>
        <w:b/>
      </w:rPr>
      <w:tblPr/>
      <w:tcPr>
        <w:vAlign w:val="top"/>
      </w:tcPr>
    </w:tblStylePr>
  </w:style>
  <w:style w:type="character" w:styleId="Hyperlink">
    <w:name w:val="Hyperlink"/>
    <w:basedOn w:val="DefaultParagraphFont"/>
    <w:uiPriority w:val="99"/>
    <w:unhideWhenUsed/>
    <w:rsid w:val="00A23BE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3B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cupe65secretary@outlook.com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R2\AppData\Roaming\Microsoft\Templates\Practice%20update%20form%20healthcar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4556999F1B54B2FB11314883A4664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E39143-50E4-405D-B529-43558D1B0738}"/>
      </w:docPartPr>
      <w:docPartBody>
        <w:p w:rsidR="00CA0A19" w:rsidRDefault="00CA0A19">
          <w:pPr>
            <w:pStyle w:val="D4556999F1B54B2FB11314883A4664A3"/>
          </w:pPr>
          <w:r w:rsidRPr="00FA3EB3">
            <w:t>Instructions</w:t>
          </w:r>
        </w:p>
      </w:docPartBody>
    </w:docPart>
    <w:docPart>
      <w:docPartPr>
        <w:name w:val="7E9CA44AF65A4E7EAD1691FD7AC47C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192AE2-EE35-4FBD-8A97-DCE14C30902A}"/>
      </w:docPartPr>
      <w:docPartBody>
        <w:p w:rsidR="00CA0A19" w:rsidRDefault="00CA0A19">
          <w:pPr>
            <w:pStyle w:val="7E9CA44AF65A4E7EAD1691FD7AC47C6D"/>
          </w:pPr>
          <w:r w:rsidRPr="00FA3EB3">
            <w:t>Signature</w:t>
          </w:r>
        </w:p>
      </w:docPartBody>
    </w:docPart>
    <w:docPart>
      <w:docPartPr>
        <w:name w:val="D732A44B0DBD425D9A0B4625EC17A2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5EDEEE-D575-4D8A-BB15-B07C0C435BC3}"/>
      </w:docPartPr>
      <w:docPartBody>
        <w:p w:rsidR="00CA0A19" w:rsidRDefault="00CA0A19">
          <w:pPr>
            <w:pStyle w:val="D732A44B0DBD425D9A0B4625EC17A22E"/>
          </w:pPr>
          <w:r w:rsidRPr="00FA3EB3">
            <w:t>Name</w:t>
          </w:r>
        </w:p>
      </w:docPartBody>
    </w:docPart>
    <w:docPart>
      <w:docPartPr>
        <w:name w:val="075D4208049C4C1298A9237BDD5D85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54429D-F4F9-4EC9-ABE6-366FEECC58B0}"/>
      </w:docPartPr>
      <w:docPartBody>
        <w:p w:rsidR="00CA0A19" w:rsidRDefault="00CA0A19">
          <w:pPr>
            <w:pStyle w:val="075D4208049C4C1298A9237BDD5D85EC"/>
          </w:pPr>
          <w:r w:rsidRPr="00FA3EB3">
            <w:t>Signature of the Person Submitting this Form</w:t>
          </w:r>
        </w:p>
      </w:docPartBody>
    </w:docPart>
    <w:docPart>
      <w:docPartPr>
        <w:name w:val="6F16617027794DA2862AB949884CF0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0F14FA-C2B6-46AE-981A-970A4E85E983}"/>
      </w:docPartPr>
      <w:docPartBody>
        <w:p w:rsidR="00CA0A19" w:rsidRDefault="00CA0A19">
          <w:pPr>
            <w:pStyle w:val="6F16617027794DA2862AB949884CF0CC"/>
          </w:pPr>
          <w:r w:rsidRPr="00FA3EB3">
            <w:t>Name of the Person Submitting this Form (print)</w:t>
          </w:r>
        </w:p>
      </w:docPartBody>
    </w:docPart>
    <w:docPart>
      <w:docPartPr>
        <w:name w:val="E7012270843948808BBCD6D3241D8B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3A6E0C-7518-4994-B788-47DB6E7CF33F}"/>
      </w:docPartPr>
      <w:docPartBody>
        <w:p w:rsidR="00CA0A19" w:rsidRDefault="00CA0A19">
          <w:pPr>
            <w:pStyle w:val="E7012270843948808BBCD6D3241D8B04"/>
          </w:pPr>
          <w:r w:rsidRPr="00FA3EB3">
            <w:t>Date of Signature</w:t>
          </w:r>
        </w:p>
      </w:docPartBody>
    </w:docPart>
    <w:docPart>
      <w:docPartPr>
        <w:name w:val="018E713CD97B4271A75C53A9DED22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54BE35-29D9-40C0-AECD-35C527111A7D}"/>
      </w:docPartPr>
      <w:docPartBody>
        <w:p w:rsidR="00CA0A19" w:rsidRDefault="00CA0A19">
          <w:pPr>
            <w:pStyle w:val="018E713CD97B4271A75C53A9DED22DCB"/>
          </w:pPr>
          <w:r w:rsidRPr="00FA3EB3">
            <w:t>MM</w:t>
          </w:r>
        </w:p>
      </w:docPartBody>
    </w:docPart>
    <w:docPart>
      <w:docPartPr>
        <w:name w:val="99F918C7B7F14CA0BA3DDB3F86D197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8C063C-C562-4EFF-8132-C46E959F4EC8}"/>
      </w:docPartPr>
      <w:docPartBody>
        <w:p w:rsidR="00CA0A19" w:rsidRDefault="00CA0A19">
          <w:pPr>
            <w:pStyle w:val="99F918C7B7F14CA0BA3DDB3F86D1977D"/>
          </w:pPr>
          <w:r w:rsidRPr="00FA3EB3">
            <w:t>DD</w:t>
          </w:r>
        </w:p>
      </w:docPartBody>
    </w:docPart>
    <w:docPart>
      <w:docPartPr>
        <w:name w:val="F95E9A9EE04A4C6BA8722F168AB97D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427C9B-2E6E-489A-A9A0-8A0D5D3C40BE}"/>
      </w:docPartPr>
      <w:docPartBody>
        <w:p w:rsidR="00CA0A19" w:rsidRDefault="00CA0A19">
          <w:pPr>
            <w:pStyle w:val="F95E9A9EE04A4C6BA8722F168AB97DC4"/>
          </w:pPr>
          <w:r w:rsidRPr="00FA3EB3">
            <w:t>YY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A5B"/>
    <w:rsid w:val="00304D0B"/>
    <w:rsid w:val="00B60A5B"/>
    <w:rsid w:val="00CA0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A" w:eastAsia="en-C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07247571D74FFDBDEC02EB802EE3E2">
    <w:name w:val="1207247571D74FFDBDEC02EB802EE3E2"/>
  </w:style>
  <w:style w:type="paragraph" w:customStyle="1" w:styleId="D4556999F1B54B2FB11314883A4664A3">
    <w:name w:val="D4556999F1B54B2FB11314883A4664A3"/>
  </w:style>
  <w:style w:type="paragraph" w:customStyle="1" w:styleId="F77E60C6B49E4A28BAD1D235636CBB3A">
    <w:name w:val="F77E60C6B49E4A28BAD1D235636CBB3A"/>
  </w:style>
  <w:style w:type="paragraph" w:customStyle="1" w:styleId="A53DA0189AA14EC5AD45AA3A2AE820C5">
    <w:name w:val="A53DA0189AA14EC5AD45AA3A2AE820C5"/>
  </w:style>
  <w:style w:type="paragraph" w:customStyle="1" w:styleId="90044E0FDE79415FA84763E3FB1E2F07">
    <w:name w:val="90044E0FDE79415FA84763E3FB1E2F07"/>
  </w:style>
  <w:style w:type="paragraph" w:customStyle="1" w:styleId="Labels">
    <w:name w:val="Labels"/>
    <w:basedOn w:val="Normal"/>
    <w:qFormat/>
    <w:pPr>
      <w:spacing w:after="0" w:line="259" w:lineRule="auto"/>
    </w:pPr>
    <w:rPr>
      <w:rFonts w:eastAsiaTheme="minorHAnsi"/>
      <w:kern w:val="0"/>
      <w:sz w:val="18"/>
      <w:szCs w:val="22"/>
      <w:lang w:val="en-US" w:eastAsia="en-US"/>
      <w14:ligatures w14:val="none"/>
    </w:rPr>
  </w:style>
  <w:style w:type="paragraph" w:customStyle="1" w:styleId="2B45477A15914C6EBCF19E4785E9E7D3">
    <w:name w:val="2B45477A15914C6EBCF19E4785E9E7D3"/>
  </w:style>
  <w:style w:type="paragraph" w:customStyle="1" w:styleId="E6615E815DF345FDA9256D1F4CA6FD09">
    <w:name w:val="E6615E815DF345FDA9256D1F4CA6FD09"/>
  </w:style>
  <w:style w:type="paragraph" w:customStyle="1" w:styleId="D14D7F0FAD42415DB6D6FDBF3DB4CD8E">
    <w:name w:val="D14D7F0FAD42415DB6D6FDBF3DB4CD8E"/>
  </w:style>
  <w:style w:type="paragraph" w:customStyle="1" w:styleId="B6FCCDFD08B64EA695A9A3E89F4E0362">
    <w:name w:val="B6FCCDFD08B64EA695A9A3E89F4E0362"/>
  </w:style>
  <w:style w:type="paragraph" w:customStyle="1" w:styleId="0B7BAE3394DA498A91B73D372D712981">
    <w:name w:val="0B7BAE3394DA498A91B73D372D712981"/>
  </w:style>
  <w:style w:type="paragraph" w:customStyle="1" w:styleId="8F99FD9B1E794269A4FCB014FB765DBB">
    <w:name w:val="8F99FD9B1E794269A4FCB014FB765DBB"/>
  </w:style>
  <w:style w:type="paragraph" w:customStyle="1" w:styleId="050077F445B848108532E9D9B60402DC">
    <w:name w:val="050077F445B848108532E9D9B60402DC"/>
  </w:style>
  <w:style w:type="character" w:styleId="Emphasis">
    <w:name w:val="Emphasis"/>
    <w:basedOn w:val="DefaultParagraphFont"/>
    <w:uiPriority w:val="20"/>
    <w:qFormat/>
    <w:rsid w:val="00B60A5B"/>
    <w:rPr>
      <w:rFonts w:asciiTheme="minorHAnsi" w:hAnsiTheme="minorHAnsi"/>
      <w:b w:val="0"/>
      <w:i w:val="0"/>
      <w:iCs/>
      <w:caps w:val="0"/>
      <w:smallCaps w:val="0"/>
    </w:rPr>
  </w:style>
  <w:style w:type="paragraph" w:customStyle="1" w:styleId="716AF820414F43AFB6C87DAC186C645E">
    <w:name w:val="716AF820414F43AFB6C87DAC186C645E"/>
  </w:style>
  <w:style w:type="paragraph" w:customStyle="1" w:styleId="650D62E7EC104268A5853D92E3F30BD2">
    <w:name w:val="650D62E7EC104268A5853D92E3F30BD2"/>
  </w:style>
  <w:style w:type="paragraph" w:customStyle="1" w:styleId="48FE1D53CEFA488E842C3B9061270F9D">
    <w:name w:val="48FE1D53CEFA488E842C3B9061270F9D"/>
  </w:style>
  <w:style w:type="paragraph" w:customStyle="1" w:styleId="FABCDB81BAFC43D984CA34B45CCE6CA8">
    <w:name w:val="FABCDB81BAFC43D984CA34B45CCE6CA8"/>
  </w:style>
  <w:style w:type="paragraph" w:customStyle="1" w:styleId="A800DCEBE54A4BF69DAD799C3346AF62">
    <w:name w:val="A800DCEBE54A4BF69DAD799C3346AF62"/>
  </w:style>
  <w:style w:type="paragraph" w:customStyle="1" w:styleId="53DD9CA7B61546599CD5C6F6A6249D6B">
    <w:name w:val="53DD9CA7B61546599CD5C6F6A6249D6B"/>
  </w:style>
  <w:style w:type="paragraph" w:customStyle="1" w:styleId="21E9032ECDA14155ABA5A206436D093C">
    <w:name w:val="21E9032ECDA14155ABA5A206436D093C"/>
  </w:style>
  <w:style w:type="paragraph" w:customStyle="1" w:styleId="37D7B483B5674F339976EA582C199394">
    <w:name w:val="37D7B483B5674F339976EA582C199394"/>
  </w:style>
  <w:style w:type="paragraph" w:customStyle="1" w:styleId="5DF98C4354C94D8299D54F69DBB9233D">
    <w:name w:val="5DF98C4354C94D8299D54F69DBB9233D"/>
  </w:style>
  <w:style w:type="paragraph" w:customStyle="1" w:styleId="7E9CA44AF65A4E7EAD1691FD7AC47C6D">
    <w:name w:val="7E9CA44AF65A4E7EAD1691FD7AC47C6D"/>
  </w:style>
  <w:style w:type="paragraph" w:customStyle="1" w:styleId="D732A44B0DBD425D9A0B4625EC17A22E">
    <w:name w:val="D732A44B0DBD425D9A0B4625EC17A22E"/>
  </w:style>
  <w:style w:type="paragraph" w:customStyle="1" w:styleId="075D4208049C4C1298A9237BDD5D85EC">
    <w:name w:val="075D4208049C4C1298A9237BDD5D85EC"/>
  </w:style>
  <w:style w:type="paragraph" w:customStyle="1" w:styleId="6F16617027794DA2862AB949884CF0CC">
    <w:name w:val="6F16617027794DA2862AB949884CF0CC"/>
  </w:style>
  <w:style w:type="paragraph" w:customStyle="1" w:styleId="E7012270843948808BBCD6D3241D8B04">
    <w:name w:val="E7012270843948808BBCD6D3241D8B04"/>
  </w:style>
  <w:style w:type="paragraph" w:customStyle="1" w:styleId="018E713CD97B4271A75C53A9DED22DCB">
    <w:name w:val="018E713CD97B4271A75C53A9DED22DCB"/>
  </w:style>
  <w:style w:type="paragraph" w:customStyle="1" w:styleId="99F918C7B7F14CA0BA3DDB3F86D1977D">
    <w:name w:val="99F918C7B7F14CA0BA3DDB3F86D1977D"/>
  </w:style>
  <w:style w:type="paragraph" w:customStyle="1" w:styleId="F95E9A9EE04A4C6BA8722F168AB97DC4">
    <w:name w:val="F95E9A9EE04A4C6BA8722F168AB97DC4"/>
  </w:style>
  <w:style w:type="paragraph" w:customStyle="1" w:styleId="C4A0224E1068450C9118D7594BAA09A4">
    <w:name w:val="C4A0224E1068450C9118D7594BAA09A4"/>
    <w:rsid w:val="00B60A5B"/>
  </w:style>
  <w:style w:type="paragraph" w:customStyle="1" w:styleId="EA08C09F8D7D45C582658F8E45F368A5">
    <w:name w:val="EA08C09F8D7D45C582658F8E45F368A5"/>
    <w:rsid w:val="00B60A5B"/>
  </w:style>
  <w:style w:type="paragraph" w:customStyle="1" w:styleId="F84414F29B5242A2BA26A5BB045D0F0C">
    <w:name w:val="F84414F29B5242A2BA26A5BB045D0F0C"/>
    <w:rsid w:val="00B60A5B"/>
  </w:style>
  <w:style w:type="paragraph" w:customStyle="1" w:styleId="D2E2A2B8EFC0488E8C55962756573907">
    <w:name w:val="D2E2A2B8EFC0488E8C55962756573907"/>
    <w:rsid w:val="00B60A5B"/>
  </w:style>
  <w:style w:type="paragraph" w:customStyle="1" w:styleId="4F7A91798BFA43F3B8E6FD7E1F6EAD48">
    <w:name w:val="4F7A91798BFA43F3B8E6FD7E1F6EAD48"/>
    <w:rsid w:val="00B60A5B"/>
  </w:style>
  <w:style w:type="paragraph" w:customStyle="1" w:styleId="CC797B840DBA48EFB8D04678252E07C4">
    <w:name w:val="CC797B840DBA48EFB8D04678252E07C4"/>
    <w:rsid w:val="00B60A5B"/>
  </w:style>
  <w:style w:type="paragraph" w:customStyle="1" w:styleId="D6938E40A6C3442BA7C5B39DA1770040">
    <w:name w:val="D6938E40A6C3442BA7C5B39DA1770040"/>
    <w:rsid w:val="00B60A5B"/>
  </w:style>
  <w:style w:type="paragraph" w:customStyle="1" w:styleId="D7CC2C464FCB4715895DA3D0C7B849A1">
    <w:name w:val="D7CC2C464FCB4715895DA3D0C7B849A1"/>
    <w:rsid w:val="00B60A5B"/>
  </w:style>
  <w:style w:type="paragraph" w:customStyle="1" w:styleId="59DD9832D4904E83A50451098A16F753">
    <w:name w:val="59DD9832D4904E83A50451098A16F753"/>
    <w:rsid w:val="00B60A5B"/>
  </w:style>
  <w:style w:type="paragraph" w:customStyle="1" w:styleId="FBAA7347C8214BFD861FF854E5BE4B55">
    <w:name w:val="FBAA7347C8214BFD861FF854E5BE4B55"/>
    <w:rsid w:val="00B60A5B"/>
  </w:style>
  <w:style w:type="paragraph" w:customStyle="1" w:styleId="9C597452869C45A79C7E9C7D45835C81">
    <w:name w:val="9C597452869C45A79C7E9C7D45835C81"/>
    <w:rsid w:val="00B60A5B"/>
  </w:style>
  <w:style w:type="paragraph" w:customStyle="1" w:styleId="ECA44ABD9E624B478AA3A8FE3900C13C">
    <w:name w:val="ECA44ABD9E624B478AA3A8FE3900C13C"/>
    <w:rsid w:val="00B60A5B"/>
  </w:style>
  <w:style w:type="paragraph" w:customStyle="1" w:styleId="D74EB23EC8244FEA8AABECE9A4A56EB2">
    <w:name w:val="D74EB23EC8244FEA8AABECE9A4A56EB2"/>
    <w:rsid w:val="00B60A5B"/>
  </w:style>
  <w:style w:type="paragraph" w:customStyle="1" w:styleId="2A6DF113D39C4558BA51636EF185B96C">
    <w:name w:val="2A6DF113D39C4558BA51636EF185B96C"/>
    <w:rsid w:val="00B60A5B"/>
  </w:style>
  <w:style w:type="paragraph" w:customStyle="1" w:styleId="EE69EBB7B9B44FB6BA5C14DEE5D09D7A">
    <w:name w:val="EE69EBB7B9B44FB6BA5C14DEE5D09D7A"/>
    <w:rsid w:val="00B60A5B"/>
  </w:style>
  <w:style w:type="paragraph" w:customStyle="1" w:styleId="109A464F36D64367ADE38F8EDD8B38DF">
    <w:name w:val="109A464F36D64367ADE38F8EDD8B38DF"/>
    <w:rsid w:val="00B60A5B"/>
  </w:style>
  <w:style w:type="paragraph" w:customStyle="1" w:styleId="D47E122A4F9E49BD868FEBDD6359371C">
    <w:name w:val="D47E122A4F9E49BD868FEBDD6359371C"/>
    <w:rsid w:val="00B60A5B"/>
  </w:style>
  <w:style w:type="paragraph" w:customStyle="1" w:styleId="C1E77C20D5BD4F33AD2EF6AA155C9531">
    <w:name w:val="C1E77C20D5BD4F33AD2EF6AA155C9531"/>
    <w:rsid w:val="00B60A5B"/>
  </w:style>
  <w:style w:type="paragraph" w:customStyle="1" w:styleId="F697FDEF46034FADABF9638EC13967A5">
    <w:name w:val="F697FDEF46034FADABF9638EC13967A5"/>
    <w:rsid w:val="00B60A5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Business Theme to us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Custom 53">
      <a:majorFont>
        <a:latin typeface="Franklin Gothic Book"/>
        <a:ea typeface=""/>
        <a:cs typeface=""/>
      </a:majorFont>
      <a:minorFont>
        <a:latin typeface="Franklin Gothic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Dark" id="{D39323B7-B2D6-4C10-818B-A5CD4ACE85BD}" vid="{15FD9199-0511-4D87-8BFB-2FF3F0C5B5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CD373B-0576-4E44-A284-0B50CBA69FE3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5C8FD774-1B5E-437E-BA97-7C2A38EA27E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0A489A-9285-41C3-9CE8-3D353681C6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Practice update form healthcare</Template>
  <TotalTime>0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&lt;Instructions&gt;</vt:lpstr>
      <vt:lpstr>Applicant Information</vt:lpstr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2025-02-11T18:23:00Z</dcterms:created>
  <dcterms:modified xsi:type="dcterms:W3CDTF">1601-01-01T00:00:00Z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